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C687" w14:textId="6396BF12" w:rsidR="000D0193" w:rsidRPr="00E879DC" w:rsidRDefault="000D0193" w:rsidP="00450C90">
      <w:pPr>
        <w:tabs>
          <w:tab w:val="clear" w:pos="283"/>
          <w:tab w:val="clear" w:pos="567"/>
          <w:tab w:val="left" w:pos="284"/>
        </w:tabs>
      </w:pPr>
    </w:p>
    <w:p w14:paraId="271BF16D" w14:textId="7A53A3C4" w:rsidR="000D0193" w:rsidRPr="00E879DC" w:rsidRDefault="000D0193"/>
    <w:p w14:paraId="7609A7E7" w14:textId="77777777" w:rsidR="000D0193" w:rsidRPr="00E879DC" w:rsidRDefault="000D0193"/>
    <w:p w14:paraId="6B7B49CB" w14:textId="77777777" w:rsidR="000D0193" w:rsidRPr="00E879DC" w:rsidRDefault="000D0193"/>
    <w:p w14:paraId="73CADAC4" w14:textId="616F7E61" w:rsidR="000D0193" w:rsidRPr="00E879DC" w:rsidRDefault="000D0193"/>
    <w:p w14:paraId="4837924E" w14:textId="5A0DDEBE" w:rsidR="000D0193" w:rsidRPr="00E879DC" w:rsidRDefault="000D0193"/>
    <w:p w14:paraId="16F492FB" w14:textId="77777777" w:rsidR="000D0193" w:rsidRPr="00E879DC" w:rsidRDefault="000D0193"/>
    <w:p w14:paraId="3FB75617" w14:textId="77777777" w:rsidR="007367C2" w:rsidRPr="00E879DC" w:rsidRDefault="007367C2"/>
    <w:p w14:paraId="776E7EF4" w14:textId="77777777" w:rsidR="007367C2" w:rsidRPr="00E879DC" w:rsidRDefault="007367C2"/>
    <w:p w14:paraId="6509453C" w14:textId="77777777" w:rsidR="00374ECC" w:rsidRDefault="00374ECC" w:rsidP="00374ECC"/>
    <w:p w14:paraId="503F6954" w14:textId="135A7B57" w:rsidR="00841F06" w:rsidRPr="00AA13DF" w:rsidRDefault="000D0193" w:rsidP="00AA13DF">
      <w:pPr>
        <w:rPr>
          <w:rFonts w:cs="Meta IGM"/>
          <w:sz w:val="22"/>
          <w:szCs w:val="22"/>
        </w:rPr>
      </w:pPr>
      <w:r w:rsidRPr="00E879D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22944D1D" wp14:editId="2E5F169F">
                <wp:simplePos x="0" y="0"/>
                <wp:positionH relativeFrom="leftMargin">
                  <wp:posOffset>902335</wp:posOffset>
                </wp:positionH>
                <wp:positionV relativeFrom="page">
                  <wp:posOffset>2129155</wp:posOffset>
                </wp:positionV>
                <wp:extent cx="3240405" cy="117157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0A38EF" w14:textId="77777777" w:rsidR="00374ECC" w:rsidRPr="0065641B" w:rsidRDefault="0004539D" w:rsidP="00374ECC">
                            <w:pPr>
                              <w:pStyle w:val="IGMEmpfnger"/>
                              <w:rPr>
                                <w:color w:val="auto"/>
                              </w:rPr>
                            </w:pP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begin"/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instrText xml:space="preserve"> MERGEFIELD Anrede </w:instrTex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separate"/>
                            </w:r>
                            <w:r w:rsidR="002900EB" w:rsidRPr="0065641B">
                              <w:rPr>
                                <w:noProof/>
                                <w:color w:val="auto"/>
                              </w:rPr>
                              <w:t>«Anrede»</w: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end"/>
                            </w:r>
                          </w:p>
                          <w:p w14:paraId="1336F747" w14:textId="77777777" w:rsidR="00374ECC" w:rsidRPr="0065641B" w:rsidRDefault="0003664F" w:rsidP="00374ECC">
                            <w:pPr>
                              <w:pStyle w:val="IGMEmpfnger"/>
                              <w:rPr>
                                <w:color w:val="auto"/>
                              </w:rPr>
                            </w:pPr>
                            <w:r w:rsidRPr="0065641B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65641B">
                              <w:rPr>
                                <w:color w:val="auto"/>
                              </w:rPr>
                              <w:instrText xml:space="preserve"> MERGEFIELD Vorname </w:instrText>
                            </w:r>
                            <w:r w:rsidRPr="0065641B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2900EB" w:rsidRPr="0065641B">
                              <w:rPr>
                                <w:noProof/>
                                <w:color w:val="auto"/>
                              </w:rPr>
                              <w:t>«Vorname»</w: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end"/>
                            </w:r>
                            <w:r w:rsidR="00374ECC" w:rsidRPr="0065641B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65641B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65641B">
                              <w:rPr>
                                <w:color w:val="auto"/>
                              </w:rPr>
                              <w:instrText xml:space="preserve"> MERGEFIELD Nachname </w:instrText>
                            </w:r>
                            <w:r w:rsidRPr="0065641B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2900EB" w:rsidRPr="0065641B">
                              <w:rPr>
                                <w:noProof/>
                                <w:color w:val="auto"/>
                              </w:rPr>
                              <w:t>«Nachname»</w: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end"/>
                            </w:r>
                          </w:p>
                          <w:p w14:paraId="3EB91916" w14:textId="77777777" w:rsidR="00374ECC" w:rsidRPr="0065641B" w:rsidRDefault="0004539D" w:rsidP="00374ECC">
                            <w:pPr>
                              <w:pStyle w:val="IGMEmpfnger"/>
                              <w:rPr>
                                <w:color w:val="auto"/>
                              </w:rPr>
                            </w:pP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begin"/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instrText xml:space="preserve"> MERGEFIELD Adresse_privat_Straße </w:instrTex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separate"/>
                            </w:r>
                            <w:r w:rsidR="002900EB" w:rsidRPr="0065641B">
                              <w:rPr>
                                <w:noProof/>
                                <w:color w:val="auto"/>
                              </w:rPr>
                              <w:t>«Adresse_privat_Straße»</w: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end"/>
                            </w:r>
                          </w:p>
                          <w:p w14:paraId="5E0446F8" w14:textId="77777777" w:rsidR="00374ECC" w:rsidRPr="0065641B" w:rsidRDefault="0004539D" w:rsidP="00374ECC">
                            <w:pPr>
                              <w:pStyle w:val="IGMEmpfnger"/>
                              <w:rPr>
                                <w:color w:val="auto"/>
                              </w:rPr>
                            </w:pP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begin"/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instrText xml:space="preserve"> MERGEFIELD Adresse_privat_PLZ </w:instrTex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separate"/>
                            </w:r>
                            <w:r w:rsidR="002900EB" w:rsidRPr="0065641B">
                              <w:rPr>
                                <w:noProof/>
                                <w:color w:val="auto"/>
                              </w:rPr>
                              <w:t>«Adresse_privat_PLZ»</w: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end"/>
                            </w:r>
                            <w:r w:rsidR="00374ECC" w:rsidRPr="0065641B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begin"/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instrText xml:space="preserve"> MERGEFIELD Adresse_privat_Ort </w:instrTex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separate"/>
                            </w:r>
                            <w:r w:rsidR="002900EB" w:rsidRPr="0065641B">
                              <w:rPr>
                                <w:noProof/>
                                <w:color w:val="auto"/>
                              </w:rPr>
                              <w:t>«Adresse_privat_Ort»</w:t>
                            </w:r>
                            <w:r w:rsidRPr="0065641B">
                              <w:rPr>
                                <w:noProof/>
                                <w:color w:val="auto"/>
                              </w:rPr>
                              <w:fldChar w:fldCharType="end"/>
                            </w:r>
                          </w:p>
                          <w:p w14:paraId="65237A19" w14:textId="77777777" w:rsidR="00374ECC" w:rsidRPr="00374ECC" w:rsidRDefault="00374ECC" w:rsidP="00374ECC">
                            <w:pPr>
                              <w:pStyle w:val="IGMEmpfnger"/>
                            </w:pPr>
                          </w:p>
                          <w:p w14:paraId="1D100167" w14:textId="77777777" w:rsidR="00374ECC" w:rsidRPr="00374ECC" w:rsidRDefault="00374ECC" w:rsidP="00374ECC">
                            <w:pPr>
                              <w:pStyle w:val="IGMEmpfnger"/>
                            </w:pPr>
                          </w:p>
                          <w:p w14:paraId="0A128A9D" w14:textId="77777777" w:rsidR="007367C2" w:rsidRPr="007367C2" w:rsidRDefault="007367C2" w:rsidP="007367C2">
                            <w:pPr>
                              <w:pStyle w:val="IGMEmpfng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44D1D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71.05pt;margin-top:167.65pt;width:255.15pt;height:92.2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" fillcolor="white [3201]" stroked="f" strokeweight=".5pt">
                <v:textbox inset="0,0,0,0">
                  <w:txbxContent>
                    <w:p w14:paraId="300A38EF" w14:textId="77777777" w:rsidR="00374ECC" w:rsidRPr="0065641B" w:rsidRDefault="0004539D" w:rsidP="00374ECC">
                      <w:pPr>
                        <w:pStyle w:val="IGMEmpfnger"/>
                        <w:rPr>
                          <w:color w:val="auto"/>
                        </w:rPr>
                      </w:pPr>
                      <w:r w:rsidRPr="0065641B">
                        <w:rPr>
                          <w:noProof/>
                          <w:color w:val="auto"/>
                        </w:rPr>
                        <w:fldChar w:fldCharType="begin"/>
                      </w:r>
                      <w:r w:rsidRPr="0065641B">
                        <w:rPr>
                          <w:noProof/>
                          <w:color w:val="auto"/>
                        </w:rPr>
                        <w:instrText xml:space="preserve"> MERGEFIELD Anrede </w:instrTex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separate"/>
                      </w:r>
                      <w:r w:rsidR="002900EB" w:rsidRPr="0065641B">
                        <w:rPr>
                          <w:noProof/>
                          <w:color w:val="auto"/>
                        </w:rPr>
                        <w:t>«Anrede»</w: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end"/>
                      </w:r>
                    </w:p>
                    <w:p w14:paraId="1336F747" w14:textId="77777777" w:rsidR="00374ECC" w:rsidRPr="0065641B" w:rsidRDefault="0003664F" w:rsidP="00374ECC">
                      <w:pPr>
                        <w:pStyle w:val="IGMEmpfnger"/>
                        <w:rPr>
                          <w:color w:val="auto"/>
                        </w:rPr>
                      </w:pPr>
                      <w:r w:rsidRPr="0065641B">
                        <w:rPr>
                          <w:color w:val="auto"/>
                        </w:rPr>
                        <w:fldChar w:fldCharType="begin"/>
                      </w:r>
                      <w:r w:rsidRPr="0065641B">
                        <w:rPr>
                          <w:color w:val="auto"/>
                        </w:rPr>
                        <w:instrText xml:space="preserve"> MERGEFIELD Vorname </w:instrText>
                      </w:r>
                      <w:r w:rsidRPr="0065641B">
                        <w:rPr>
                          <w:color w:val="auto"/>
                        </w:rPr>
                        <w:fldChar w:fldCharType="separate"/>
                      </w:r>
                      <w:r w:rsidR="002900EB" w:rsidRPr="0065641B">
                        <w:rPr>
                          <w:noProof/>
                          <w:color w:val="auto"/>
                        </w:rPr>
                        <w:t>«Vorname»</w: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end"/>
                      </w:r>
                      <w:r w:rsidR="00374ECC" w:rsidRPr="0065641B">
                        <w:rPr>
                          <w:color w:val="auto"/>
                        </w:rPr>
                        <w:t xml:space="preserve"> </w:t>
                      </w:r>
                      <w:r w:rsidRPr="0065641B">
                        <w:rPr>
                          <w:color w:val="auto"/>
                        </w:rPr>
                        <w:fldChar w:fldCharType="begin"/>
                      </w:r>
                      <w:r w:rsidRPr="0065641B">
                        <w:rPr>
                          <w:color w:val="auto"/>
                        </w:rPr>
                        <w:instrText xml:space="preserve"> MERGEFIELD Nachname </w:instrText>
                      </w:r>
                      <w:r w:rsidRPr="0065641B">
                        <w:rPr>
                          <w:color w:val="auto"/>
                        </w:rPr>
                        <w:fldChar w:fldCharType="separate"/>
                      </w:r>
                      <w:r w:rsidR="002900EB" w:rsidRPr="0065641B">
                        <w:rPr>
                          <w:noProof/>
                          <w:color w:val="auto"/>
                        </w:rPr>
                        <w:t>«Nachname»</w: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end"/>
                      </w:r>
                    </w:p>
                    <w:p w14:paraId="3EB91916" w14:textId="77777777" w:rsidR="00374ECC" w:rsidRPr="0065641B" w:rsidRDefault="0004539D" w:rsidP="00374ECC">
                      <w:pPr>
                        <w:pStyle w:val="IGMEmpfnger"/>
                        <w:rPr>
                          <w:color w:val="auto"/>
                        </w:rPr>
                      </w:pPr>
                      <w:r w:rsidRPr="0065641B">
                        <w:rPr>
                          <w:noProof/>
                          <w:color w:val="auto"/>
                        </w:rPr>
                        <w:fldChar w:fldCharType="begin"/>
                      </w:r>
                      <w:r w:rsidRPr="0065641B">
                        <w:rPr>
                          <w:noProof/>
                          <w:color w:val="auto"/>
                        </w:rPr>
                        <w:instrText xml:space="preserve"> MERGEFIELD Adresse_privat_Straße </w:instrTex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separate"/>
                      </w:r>
                      <w:r w:rsidR="002900EB" w:rsidRPr="0065641B">
                        <w:rPr>
                          <w:noProof/>
                          <w:color w:val="auto"/>
                        </w:rPr>
                        <w:t>«Adresse_privat_Straße»</w: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end"/>
                      </w:r>
                    </w:p>
                    <w:p w14:paraId="5E0446F8" w14:textId="77777777" w:rsidR="00374ECC" w:rsidRPr="0065641B" w:rsidRDefault="0004539D" w:rsidP="00374ECC">
                      <w:pPr>
                        <w:pStyle w:val="IGMEmpfnger"/>
                        <w:rPr>
                          <w:color w:val="auto"/>
                        </w:rPr>
                      </w:pPr>
                      <w:r w:rsidRPr="0065641B">
                        <w:rPr>
                          <w:noProof/>
                          <w:color w:val="auto"/>
                        </w:rPr>
                        <w:fldChar w:fldCharType="begin"/>
                      </w:r>
                      <w:r w:rsidRPr="0065641B">
                        <w:rPr>
                          <w:noProof/>
                          <w:color w:val="auto"/>
                        </w:rPr>
                        <w:instrText xml:space="preserve"> MERGEFIELD Adresse_privat_PLZ </w:instrTex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separate"/>
                      </w:r>
                      <w:r w:rsidR="002900EB" w:rsidRPr="0065641B">
                        <w:rPr>
                          <w:noProof/>
                          <w:color w:val="auto"/>
                        </w:rPr>
                        <w:t>«Adresse_privat_PLZ»</w: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end"/>
                      </w:r>
                      <w:r w:rsidR="00374ECC" w:rsidRPr="0065641B">
                        <w:rPr>
                          <w:color w:val="auto"/>
                        </w:rPr>
                        <w:t xml:space="preserve"> </w: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begin"/>
                      </w:r>
                      <w:r w:rsidRPr="0065641B">
                        <w:rPr>
                          <w:noProof/>
                          <w:color w:val="auto"/>
                        </w:rPr>
                        <w:instrText xml:space="preserve"> MERGEFIELD Adresse_privat_Ort </w:instrTex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separate"/>
                      </w:r>
                      <w:r w:rsidR="002900EB" w:rsidRPr="0065641B">
                        <w:rPr>
                          <w:noProof/>
                          <w:color w:val="auto"/>
                        </w:rPr>
                        <w:t>«Adresse_privat_Ort»</w:t>
                      </w:r>
                      <w:r w:rsidRPr="0065641B">
                        <w:rPr>
                          <w:noProof/>
                          <w:color w:val="auto"/>
                        </w:rPr>
                        <w:fldChar w:fldCharType="end"/>
                      </w:r>
                    </w:p>
                    <w:p w14:paraId="65237A19" w14:textId="77777777" w:rsidR="00374ECC" w:rsidRPr="00374ECC" w:rsidRDefault="00374ECC" w:rsidP="00374ECC">
                      <w:pPr>
                        <w:pStyle w:val="IGMEmpfnger"/>
                      </w:pPr>
                    </w:p>
                    <w:p w14:paraId="1D100167" w14:textId="77777777" w:rsidR="00374ECC" w:rsidRPr="00374ECC" w:rsidRDefault="00374ECC" w:rsidP="00374ECC">
                      <w:pPr>
                        <w:pStyle w:val="IGMEmpfnger"/>
                      </w:pPr>
                    </w:p>
                    <w:p w14:paraId="0A128A9D" w14:textId="77777777" w:rsidR="007367C2" w:rsidRPr="007367C2" w:rsidRDefault="007367C2" w:rsidP="007367C2">
                      <w:pPr>
                        <w:pStyle w:val="IGMEmpfnger"/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Pr="00E879D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0F39760" wp14:editId="6C02E788">
                <wp:simplePos x="0" y="0"/>
                <wp:positionH relativeFrom="leftMargin">
                  <wp:posOffset>899795</wp:posOffset>
                </wp:positionH>
                <wp:positionV relativeFrom="page">
                  <wp:posOffset>1800225</wp:posOffset>
                </wp:positionV>
                <wp:extent cx="3240000" cy="27000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0" cy="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F72F0A" w14:textId="77777777" w:rsidR="003B2678" w:rsidRPr="000D0193" w:rsidRDefault="003B2678" w:rsidP="007367C2">
                            <w:pPr>
                              <w:pStyle w:val="IGMAbsenderfett"/>
                            </w:pPr>
                            <w:r w:rsidRPr="000D0193">
                              <w:t xml:space="preserve">IG Metall </w:t>
                            </w:r>
                            <w:r w:rsidR="002A2E5D">
                              <w:t>Koblenz</w:t>
                            </w:r>
                          </w:p>
                          <w:p w14:paraId="79D47011" w14:textId="77777777" w:rsidR="003B2678" w:rsidRPr="007367C2" w:rsidRDefault="002A2E5D" w:rsidP="007367C2">
                            <w:pPr>
                              <w:pStyle w:val="IGMAbsender"/>
                            </w:pPr>
                            <w:r>
                              <w:t>Moselring 5-7a</w:t>
                            </w:r>
                            <w:r w:rsidR="000D0193" w:rsidRPr="007367C2">
                              <w:t xml:space="preserve"> | </w:t>
                            </w:r>
                            <w:r>
                              <w:t>56068 Koblenz</w:t>
                            </w:r>
                          </w:p>
                          <w:p w14:paraId="65DC296B" w14:textId="77777777" w:rsidR="000D0193" w:rsidRPr="000D0193" w:rsidRDefault="000D0193" w:rsidP="003B267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39760" id="Textfeld 1" o:spid="_x0000_s1027" type="#_x0000_t202" style="position:absolute;left:0;text-align:left;margin-left:70.85pt;margin-top:141.75pt;width:255.1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" fillcolor="white [3201]" stroked="f" strokeweight=".5pt">
                <v:textbox inset="0,0,0,0">
                  <w:txbxContent>
                    <w:p w14:paraId="64F72F0A" w14:textId="77777777" w:rsidR="003B2678" w:rsidRPr="000D0193" w:rsidRDefault="003B2678" w:rsidP="007367C2">
                      <w:pPr>
                        <w:pStyle w:val="IGMAbsenderfett"/>
                      </w:pPr>
                      <w:r w:rsidRPr="000D0193">
                        <w:t xml:space="preserve">IG Metall </w:t>
                      </w:r>
                      <w:r w:rsidR="002A2E5D">
                        <w:t>Koblenz</w:t>
                      </w:r>
                    </w:p>
                    <w:p w14:paraId="79D47011" w14:textId="77777777" w:rsidR="003B2678" w:rsidRPr="007367C2" w:rsidRDefault="002A2E5D" w:rsidP="007367C2">
                      <w:pPr>
                        <w:pStyle w:val="IGMAbsender"/>
                      </w:pPr>
                      <w:r>
                        <w:t>Moselring 5-7a</w:t>
                      </w:r>
                      <w:r w:rsidR="000D0193" w:rsidRPr="007367C2">
                        <w:t xml:space="preserve"> | </w:t>
                      </w:r>
                      <w:r>
                        <w:t>56068 Koblenz</w:t>
                      </w:r>
                    </w:p>
                    <w:p w14:paraId="65DC296B" w14:textId="77777777" w:rsidR="000D0193" w:rsidRPr="000D0193" w:rsidRDefault="000D0193" w:rsidP="003B267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2BB88FF6" w14:textId="62F2E710" w:rsidR="00841F06" w:rsidRPr="00841F06" w:rsidRDefault="00841F06" w:rsidP="00841F06">
      <w:pPr>
        <w:jc w:val="left"/>
        <w:rPr>
          <w:sz w:val="22"/>
          <w:szCs w:val="22"/>
        </w:rPr>
      </w:pPr>
      <w:r w:rsidRPr="00841F06">
        <w:rPr>
          <w:sz w:val="22"/>
          <w:szCs w:val="22"/>
        </w:rPr>
        <w:t>E</w:t>
      </w:r>
      <w:r w:rsidR="00816C1A">
        <w:rPr>
          <w:sz w:val="22"/>
          <w:szCs w:val="22"/>
        </w:rPr>
        <w:t xml:space="preserve">inladung </w:t>
      </w:r>
      <w:proofErr w:type="spellStart"/>
      <w:r w:rsidR="00816C1A">
        <w:rPr>
          <w:sz w:val="22"/>
          <w:szCs w:val="22"/>
        </w:rPr>
        <w:t>Kassierertagung</w:t>
      </w:r>
      <w:proofErr w:type="spellEnd"/>
      <w:r w:rsidR="00816C1A">
        <w:rPr>
          <w:sz w:val="22"/>
          <w:szCs w:val="22"/>
        </w:rPr>
        <w:t xml:space="preserve"> /</w:t>
      </w:r>
      <w:r w:rsidRPr="00841F06">
        <w:rPr>
          <w:sz w:val="22"/>
          <w:szCs w:val="22"/>
        </w:rPr>
        <w:t xml:space="preserve"> Funktionärstreffen</w:t>
      </w:r>
    </w:p>
    <w:p w14:paraId="62779F0A" w14:textId="33F8AE26" w:rsidR="002A6831" w:rsidRPr="00841F06" w:rsidRDefault="002A6831" w:rsidP="002A6831">
      <w:pPr>
        <w:rPr>
          <w:color w:val="auto"/>
          <w:sz w:val="22"/>
          <w:szCs w:val="22"/>
          <w:highlight w:val="yellow"/>
        </w:rPr>
      </w:pPr>
    </w:p>
    <w:p w14:paraId="221D3833" w14:textId="77777777" w:rsidR="0057743C" w:rsidRPr="00841F06" w:rsidRDefault="002A6831" w:rsidP="0057743C">
      <w:pPr>
        <w:rPr>
          <w:color w:val="auto"/>
          <w:sz w:val="22"/>
          <w:szCs w:val="22"/>
        </w:rPr>
      </w:pPr>
      <w:r w:rsidRPr="00841F06">
        <w:rPr>
          <w:color w:val="auto"/>
          <w:sz w:val="22"/>
          <w:szCs w:val="22"/>
        </w:rPr>
        <w:fldChar w:fldCharType="begin"/>
      </w:r>
      <w:r w:rsidRPr="00841F06">
        <w:rPr>
          <w:color w:val="auto"/>
          <w:sz w:val="22"/>
          <w:szCs w:val="22"/>
        </w:rPr>
        <w:instrText xml:space="preserve"> MERGEFIELD Dugruss </w:instrText>
      </w:r>
      <w:r w:rsidRPr="00841F06">
        <w:rPr>
          <w:color w:val="auto"/>
          <w:sz w:val="22"/>
          <w:szCs w:val="22"/>
        </w:rPr>
        <w:fldChar w:fldCharType="separate"/>
      </w:r>
      <w:r w:rsidRPr="00841F06">
        <w:rPr>
          <w:noProof/>
          <w:color w:val="auto"/>
          <w:sz w:val="22"/>
          <w:szCs w:val="22"/>
        </w:rPr>
        <w:t>«Dugruss»</w:t>
      </w:r>
      <w:r w:rsidRPr="00841F06">
        <w:rPr>
          <w:color w:val="auto"/>
          <w:sz w:val="22"/>
          <w:szCs w:val="22"/>
        </w:rPr>
        <w:fldChar w:fldCharType="end"/>
      </w:r>
      <w:r w:rsidRPr="00841F06">
        <w:rPr>
          <w:color w:val="auto"/>
          <w:sz w:val="22"/>
          <w:szCs w:val="22"/>
        </w:rPr>
        <w:t>,</w:t>
      </w:r>
    </w:p>
    <w:p w14:paraId="5601AFC7" w14:textId="77777777" w:rsidR="0057743C" w:rsidRPr="00841F06" w:rsidRDefault="0057743C" w:rsidP="0057743C">
      <w:pPr>
        <w:rPr>
          <w:color w:val="auto"/>
          <w:sz w:val="22"/>
          <w:szCs w:val="22"/>
        </w:rPr>
      </w:pPr>
    </w:p>
    <w:p w14:paraId="19C1486D" w14:textId="74A9C1B6" w:rsidR="00E729C8" w:rsidRDefault="00CE3010" w:rsidP="003177CD">
      <w:pPr>
        <w:rPr>
          <w:sz w:val="22"/>
          <w:szCs w:val="22"/>
        </w:rPr>
      </w:pPr>
      <w:r>
        <w:rPr>
          <w:sz w:val="22"/>
          <w:szCs w:val="22"/>
        </w:rPr>
        <w:t>wir laden dich als Mitgliederbeauftragten/</w:t>
      </w:r>
      <w:proofErr w:type="spellStart"/>
      <w:r>
        <w:rPr>
          <w:sz w:val="22"/>
          <w:szCs w:val="22"/>
        </w:rPr>
        <w:t>Rückholer</w:t>
      </w:r>
      <w:proofErr w:type="spellEnd"/>
      <w:r>
        <w:rPr>
          <w:sz w:val="22"/>
          <w:szCs w:val="22"/>
        </w:rPr>
        <w:t xml:space="preserve"> zu unserem diesjährigen Erfahrungsaustausch ein.</w:t>
      </w:r>
    </w:p>
    <w:p w14:paraId="27043CFD" w14:textId="77777777" w:rsidR="00CE3010" w:rsidRDefault="00CE3010" w:rsidP="003177CD">
      <w:pPr>
        <w:rPr>
          <w:sz w:val="22"/>
          <w:szCs w:val="22"/>
        </w:rPr>
      </w:pPr>
      <w:r>
        <w:rPr>
          <w:sz w:val="22"/>
          <w:szCs w:val="22"/>
        </w:rPr>
        <w:t>Dieser findet statt:</w:t>
      </w:r>
    </w:p>
    <w:p w14:paraId="68A48302" w14:textId="77777777" w:rsidR="00841F06" w:rsidRPr="00841F06" w:rsidRDefault="00841F06" w:rsidP="003177CD">
      <w:pPr>
        <w:rPr>
          <w:sz w:val="22"/>
          <w:szCs w:val="22"/>
        </w:rPr>
      </w:pPr>
    </w:p>
    <w:p w14:paraId="0A42E069" w14:textId="6187463A" w:rsidR="00841F06" w:rsidRPr="00841F06" w:rsidRDefault="00841F06" w:rsidP="007E251C">
      <w:pPr>
        <w:rPr>
          <w:sz w:val="22"/>
          <w:szCs w:val="22"/>
        </w:rPr>
      </w:pPr>
      <w:r w:rsidRPr="00841F06">
        <w:rPr>
          <w:sz w:val="22"/>
          <w:szCs w:val="22"/>
        </w:rPr>
        <w:t xml:space="preserve">am: </w:t>
      </w:r>
      <w:r w:rsidR="007E251C">
        <w:rPr>
          <w:sz w:val="22"/>
          <w:szCs w:val="22"/>
        </w:rPr>
        <w:tab/>
      </w:r>
      <w:r w:rsidR="00FE7386">
        <w:rPr>
          <w:sz w:val="22"/>
          <w:szCs w:val="22"/>
        </w:rPr>
        <w:t>Montag, 13.04.2026</w:t>
      </w:r>
      <w:r w:rsidRPr="00841F06">
        <w:rPr>
          <w:sz w:val="22"/>
          <w:szCs w:val="22"/>
        </w:rPr>
        <w:t xml:space="preserve"> </w:t>
      </w:r>
    </w:p>
    <w:p w14:paraId="42A7D936" w14:textId="27AF055A" w:rsidR="00841F06" w:rsidRDefault="00841F06" w:rsidP="007E251C">
      <w:pPr>
        <w:rPr>
          <w:sz w:val="22"/>
          <w:szCs w:val="22"/>
        </w:rPr>
      </w:pPr>
      <w:r w:rsidRPr="00841F06">
        <w:rPr>
          <w:sz w:val="22"/>
          <w:szCs w:val="22"/>
        </w:rPr>
        <w:t xml:space="preserve">um: </w:t>
      </w:r>
      <w:r w:rsidR="007E251C">
        <w:rPr>
          <w:sz w:val="22"/>
          <w:szCs w:val="22"/>
        </w:rPr>
        <w:tab/>
      </w:r>
      <w:r w:rsidRPr="00841F06">
        <w:rPr>
          <w:sz w:val="22"/>
          <w:szCs w:val="22"/>
        </w:rPr>
        <w:t>16.00 – 18.00 Uhr</w:t>
      </w:r>
    </w:p>
    <w:p w14:paraId="3C44C7E1" w14:textId="02FA64C0" w:rsidR="00841F06" w:rsidRPr="00841F06" w:rsidRDefault="00841F06" w:rsidP="007E251C">
      <w:pPr>
        <w:rPr>
          <w:sz w:val="22"/>
          <w:szCs w:val="22"/>
        </w:rPr>
      </w:pPr>
      <w:r w:rsidRPr="00841F06">
        <w:rPr>
          <w:sz w:val="22"/>
          <w:szCs w:val="22"/>
        </w:rPr>
        <w:t xml:space="preserve">wo: </w:t>
      </w:r>
      <w:r w:rsidR="007E251C">
        <w:rPr>
          <w:sz w:val="22"/>
          <w:szCs w:val="22"/>
        </w:rPr>
        <w:tab/>
      </w:r>
      <w:proofErr w:type="spellStart"/>
      <w:r w:rsidR="007E251C">
        <w:rPr>
          <w:sz w:val="22"/>
          <w:szCs w:val="22"/>
        </w:rPr>
        <w:t>W</w:t>
      </w:r>
      <w:r w:rsidR="00FE7386">
        <w:rPr>
          <w:sz w:val="22"/>
          <w:szCs w:val="22"/>
        </w:rPr>
        <w:t>ohnGut</w:t>
      </w:r>
      <w:proofErr w:type="spellEnd"/>
      <w:r w:rsidR="00FE7386">
        <w:rPr>
          <w:sz w:val="22"/>
          <w:szCs w:val="22"/>
        </w:rPr>
        <w:t xml:space="preserve">, </w:t>
      </w:r>
      <w:proofErr w:type="spellStart"/>
      <w:r w:rsidR="00FE7386">
        <w:rPr>
          <w:sz w:val="22"/>
          <w:szCs w:val="22"/>
        </w:rPr>
        <w:t>Wolfskaulstraße</w:t>
      </w:r>
      <w:proofErr w:type="spellEnd"/>
      <w:r w:rsidR="00FE7386">
        <w:rPr>
          <w:sz w:val="22"/>
          <w:szCs w:val="22"/>
        </w:rPr>
        <w:t xml:space="preserve"> 94-98, 56072 Koblenz</w:t>
      </w:r>
    </w:p>
    <w:p w14:paraId="35B4E5B8" w14:textId="53D0913C" w:rsidR="0057743C" w:rsidRPr="00841F06" w:rsidRDefault="0057743C" w:rsidP="003177CD">
      <w:pPr>
        <w:rPr>
          <w:sz w:val="22"/>
          <w:szCs w:val="22"/>
        </w:rPr>
      </w:pPr>
    </w:p>
    <w:p w14:paraId="77DD9BA8" w14:textId="77777777" w:rsidR="0057743C" w:rsidRPr="00841F06" w:rsidRDefault="00841F06" w:rsidP="003177CD">
      <w:pPr>
        <w:rPr>
          <w:sz w:val="22"/>
          <w:szCs w:val="22"/>
        </w:rPr>
      </w:pPr>
      <w:r>
        <w:rPr>
          <w:sz w:val="22"/>
          <w:szCs w:val="22"/>
        </w:rPr>
        <w:t>Folgende Themen</w:t>
      </w:r>
      <w:r w:rsidR="003177CD" w:rsidRPr="00841F06">
        <w:rPr>
          <w:sz w:val="22"/>
          <w:szCs w:val="22"/>
        </w:rPr>
        <w:t xml:space="preserve"> </w:t>
      </w:r>
      <w:r w:rsidR="00816C1A">
        <w:rPr>
          <w:sz w:val="22"/>
          <w:szCs w:val="22"/>
        </w:rPr>
        <w:t>haben wir geplant</w:t>
      </w:r>
      <w:r w:rsidR="003177CD" w:rsidRPr="00841F06">
        <w:rPr>
          <w:sz w:val="22"/>
          <w:szCs w:val="22"/>
        </w:rPr>
        <w:t>:</w:t>
      </w:r>
    </w:p>
    <w:p w14:paraId="0BA977BE" w14:textId="1E698D56" w:rsidR="003177CD" w:rsidRPr="00841F06" w:rsidRDefault="003177CD" w:rsidP="003177CD">
      <w:pPr>
        <w:numPr>
          <w:ilvl w:val="0"/>
          <w:numId w:val="6"/>
        </w:numPr>
        <w:tabs>
          <w:tab w:val="clear" w:pos="283"/>
          <w:tab w:val="clear" w:pos="567"/>
        </w:tabs>
        <w:autoSpaceDE/>
        <w:autoSpaceDN/>
        <w:adjustRightInd/>
        <w:jc w:val="left"/>
        <w:textAlignment w:val="auto"/>
        <w:rPr>
          <w:sz w:val="22"/>
          <w:szCs w:val="22"/>
        </w:rPr>
      </w:pPr>
      <w:r w:rsidRPr="00841F06">
        <w:rPr>
          <w:sz w:val="22"/>
          <w:szCs w:val="22"/>
        </w:rPr>
        <w:t>Begrüßung</w:t>
      </w:r>
    </w:p>
    <w:p w14:paraId="7F63634D" w14:textId="0F235277" w:rsidR="003177CD" w:rsidRDefault="0057743C" w:rsidP="003177CD">
      <w:pPr>
        <w:numPr>
          <w:ilvl w:val="0"/>
          <w:numId w:val="6"/>
        </w:numPr>
        <w:tabs>
          <w:tab w:val="clear" w:pos="283"/>
          <w:tab w:val="clear" w:pos="567"/>
        </w:tabs>
        <w:autoSpaceDE/>
        <w:autoSpaceDN/>
        <w:adjustRightInd/>
        <w:jc w:val="left"/>
        <w:textAlignment w:val="auto"/>
        <w:rPr>
          <w:sz w:val="22"/>
          <w:szCs w:val="22"/>
        </w:rPr>
      </w:pPr>
      <w:r w:rsidRPr="00841F06">
        <w:rPr>
          <w:sz w:val="22"/>
          <w:szCs w:val="22"/>
        </w:rPr>
        <w:t xml:space="preserve">Mitgliederentwicklung </w:t>
      </w:r>
      <w:r w:rsidR="003177CD" w:rsidRPr="00841F06">
        <w:rPr>
          <w:sz w:val="22"/>
          <w:szCs w:val="22"/>
        </w:rPr>
        <w:t>202</w:t>
      </w:r>
      <w:r w:rsidR="00FE7386">
        <w:rPr>
          <w:sz w:val="22"/>
          <w:szCs w:val="22"/>
        </w:rPr>
        <w:t>5</w:t>
      </w:r>
      <w:r w:rsidRPr="00841F06">
        <w:rPr>
          <w:sz w:val="22"/>
          <w:szCs w:val="22"/>
        </w:rPr>
        <w:t>, Ausblick 202</w:t>
      </w:r>
      <w:r w:rsidR="00FE7386">
        <w:rPr>
          <w:sz w:val="22"/>
          <w:szCs w:val="22"/>
        </w:rPr>
        <w:t>6</w:t>
      </w:r>
    </w:p>
    <w:p w14:paraId="22E5726B" w14:textId="3E90F3E6" w:rsidR="008243BB" w:rsidRPr="00841F06" w:rsidRDefault="008243BB" w:rsidP="003177CD">
      <w:pPr>
        <w:numPr>
          <w:ilvl w:val="0"/>
          <w:numId w:val="6"/>
        </w:numPr>
        <w:tabs>
          <w:tab w:val="clear" w:pos="283"/>
          <w:tab w:val="clear" w:pos="567"/>
        </w:tabs>
        <w:autoSpaceDE/>
        <w:autoSpaceDN/>
        <w:adjustRightInd/>
        <w:jc w:val="left"/>
        <w:textAlignment w:val="auto"/>
        <w:rPr>
          <w:sz w:val="22"/>
          <w:szCs w:val="22"/>
        </w:rPr>
      </w:pPr>
      <w:r w:rsidRPr="00841F06">
        <w:rPr>
          <w:sz w:val="22"/>
          <w:szCs w:val="22"/>
        </w:rPr>
        <w:t>Rückholmanagement</w:t>
      </w:r>
    </w:p>
    <w:p w14:paraId="576326A5" w14:textId="77777777" w:rsidR="003177CD" w:rsidRPr="00841F06" w:rsidRDefault="00E729C8" w:rsidP="0057743C">
      <w:pPr>
        <w:numPr>
          <w:ilvl w:val="0"/>
          <w:numId w:val="6"/>
        </w:numPr>
        <w:tabs>
          <w:tab w:val="clear" w:pos="283"/>
          <w:tab w:val="clear" w:pos="567"/>
        </w:tabs>
        <w:autoSpaceDE/>
        <w:autoSpaceDN/>
        <w:adjustRightInd/>
        <w:jc w:val="left"/>
        <w:textAlignment w:val="auto"/>
        <w:rPr>
          <w:sz w:val="22"/>
          <w:szCs w:val="22"/>
        </w:rPr>
      </w:pPr>
      <w:r w:rsidRPr="00841F06">
        <w:rPr>
          <w:sz w:val="22"/>
          <w:szCs w:val="22"/>
        </w:rPr>
        <w:t>Beiträge/ Datenpflege</w:t>
      </w:r>
    </w:p>
    <w:p w14:paraId="11CE757D" w14:textId="69668B1E" w:rsidR="003177CD" w:rsidRPr="00841F06" w:rsidRDefault="003177CD" w:rsidP="003177CD">
      <w:pPr>
        <w:numPr>
          <w:ilvl w:val="0"/>
          <w:numId w:val="6"/>
        </w:numPr>
        <w:tabs>
          <w:tab w:val="clear" w:pos="283"/>
          <w:tab w:val="clear" w:pos="567"/>
        </w:tabs>
        <w:autoSpaceDE/>
        <w:autoSpaceDN/>
        <w:adjustRightInd/>
        <w:jc w:val="left"/>
        <w:textAlignment w:val="auto"/>
        <w:rPr>
          <w:sz w:val="22"/>
          <w:szCs w:val="22"/>
        </w:rPr>
      </w:pPr>
      <w:r w:rsidRPr="00841F06">
        <w:rPr>
          <w:sz w:val="22"/>
          <w:szCs w:val="22"/>
        </w:rPr>
        <w:t>Verschiedenes</w:t>
      </w:r>
    </w:p>
    <w:p w14:paraId="387E0551" w14:textId="796488AA" w:rsidR="003177CD" w:rsidRPr="00841F06" w:rsidRDefault="003177CD" w:rsidP="003177CD">
      <w:pPr>
        <w:ind w:left="720"/>
        <w:rPr>
          <w:sz w:val="22"/>
          <w:szCs w:val="22"/>
        </w:rPr>
      </w:pPr>
    </w:p>
    <w:p w14:paraId="559EC426" w14:textId="393F8823" w:rsidR="003177CD" w:rsidRPr="00841F06" w:rsidRDefault="003177CD" w:rsidP="003177CD">
      <w:pPr>
        <w:rPr>
          <w:sz w:val="22"/>
          <w:szCs w:val="22"/>
        </w:rPr>
      </w:pPr>
      <w:r w:rsidRPr="00841F06">
        <w:rPr>
          <w:sz w:val="22"/>
          <w:szCs w:val="22"/>
        </w:rPr>
        <w:t xml:space="preserve">Mit einem </w:t>
      </w:r>
      <w:r w:rsidRPr="00841F06">
        <w:rPr>
          <w:b/>
          <w:sz w:val="22"/>
          <w:szCs w:val="22"/>
        </w:rPr>
        <w:t>gemeinsamen Abendessen</w:t>
      </w:r>
      <w:r w:rsidRPr="00841F06">
        <w:rPr>
          <w:sz w:val="22"/>
          <w:szCs w:val="22"/>
        </w:rPr>
        <w:t xml:space="preserve"> </w:t>
      </w:r>
      <w:r w:rsidR="00CE3010">
        <w:rPr>
          <w:sz w:val="22"/>
          <w:szCs w:val="22"/>
        </w:rPr>
        <w:t xml:space="preserve">um 18.00 Uhr </w:t>
      </w:r>
      <w:r w:rsidRPr="00841F06">
        <w:rPr>
          <w:sz w:val="22"/>
          <w:szCs w:val="22"/>
        </w:rPr>
        <w:t xml:space="preserve">wollen wir unser Treffen beenden. </w:t>
      </w:r>
    </w:p>
    <w:p w14:paraId="46D7C9D5" w14:textId="79185E07" w:rsidR="003177CD" w:rsidRPr="00841F06" w:rsidRDefault="003177CD" w:rsidP="003177CD">
      <w:pPr>
        <w:rPr>
          <w:b/>
          <w:sz w:val="22"/>
          <w:szCs w:val="22"/>
        </w:rPr>
      </w:pPr>
      <w:r w:rsidRPr="00841F06">
        <w:rPr>
          <w:b/>
          <w:sz w:val="22"/>
          <w:szCs w:val="22"/>
        </w:rPr>
        <w:t>Damit wir entsprechend disponieren können, bitten wir um verbindliche Anmeldung bis zum</w:t>
      </w:r>
      <w:r w:rsidR="00FE7386">
        <w:rPr>
          <w:b/>
          <w:sz w:val="22"/>
          <w:szCs w:val="22"/>
          <w:u w:val="single"/>
        </w:rPr>
        <w:t xml:space="preserve"> 27.03.2026</w:t>
      </w:r>
      <w:r w:rsidR="004373AD" w:rsidRPr="00841F06">
        <w:rPr>
          <w:b/>
          <w:sz w:val="22"/>
          <w:szCs w:val="22"/>
        </w:rPr>
        <w:t>.</w:t>
      </w:r>
    </w:p>
    <w:p w14:paraId="5F66DD06" w14:textId="48DAB649" w:rsidR="003177CD" w:rsidRPr="00841F06" w:rsidRDefault="003177CD" w:rsidP="003177CD">
      <w:pPr>
        <w:rPr>
          <w:b/>
          <w:color w:val="FF0000"/>
          <w:sz w:val="22"/>
          <w:szCs w:val="22"/>
        </w:rPr>
      </w:pPr>
      <w:r w:rsidRPr="00841F06">
        <w:rPr>
          <w:b/>
          <w:color w:val="FF0000"/>
          <w:sz w:val="22"/>
          <w:szCs w:val="22"/>
        </w:rPr>
        <w:t>(Bitte auch die Nichtteilnahme melden! Vielen Dank!)</w:t>
      </w:r>
    </w:p>
    <w:p w14:paraId="083A178F" w14:textId="5E3ECEA1" w:rsidR="003177CD" w:rsidRPr="00841F06" w:rsidRDefault="003177CD" w:rsidP="003177CD">
      <w:pPr>
        <w:rPr>
          <w:rFonts w:cs="Arial"/>
          <w:sz w:val="22"/>
          <w:szCs w:val="22"/>
        </w:rPr>
      </w:pPr>
    </w:p>
    <w:p w14:paraId="37A67D66" w14:textId="3E4E8365" w:rsidR="003177CD" w:rsidRPr="00841F06" w:rsidRDefault="005A4120" w:rsidP="003177CD">
      <w:pPr>
        <w:rPr>
          <w:sz w:val="22"/>
          <w:szCs w:val="22"/>
        </w:rPr>
      </w:pPr>
      <w:r w:rsidRPr="005A4120">
        <w:rPr>
          <w:noProof/>
          <w:sz w:val="22"/>
          <w:szCs w:val="22"/>
        </w:rPr>
        <w:drawing>
          <wp:anchor distT="0" distB="0" distL="114300" distR="114300" simplePos="0" relativeHeight="251668480" behindDoc="1" locked="0" layoutInCell="1" allowOverlap="1" wp14:anchorId="23ACDDC4" wp14:editId="3B12EE50">
            <wp:simplePos x="0" y="0"/>
            <wp:positionH relativeFrom="column">
              <wp:posOffset>4004945</wp:posOffset>
            </wp:positionH>
            <wp:positionV relativeFrom="paragraph">
              <wp:posOffset>157480</wp:posOffset>
            </wp:positionV>
            <wp:extent cx="1028700" cy="527685"/>
            <wp:effectExtent l="0" t="0" r="0" b="5715"/>
            <wp:wrapNone/>
            <wp:docPr id="209989257" name="Grafik 2" descr="Ein Bild, das Entwurf, Handschrif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9257" name="Grafik 2" descr="Ein Bild, das Entwurf, Handschrift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4120">
        <w:rPr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134BE4DB" wp14:editId="69142182">
            <wp:simplePos x="0" y="0"/>
            <wp:positionH relativeFrom="column">
              <wp:posOffset>2595245</wp:posOffset>
            </wp:positionH>
            <wp:positionV relativeFrom="paragraph">
              <wp:posOffset>140335</wp:posOffset>
            </wp:positionV>
            <wp:extent cx="1189990" cy="691515"/>
            <wp:effectExtent l="0" t="0" r="0" b="0"/>
            <wp:wrapNone/>
            <wp:docPr id="361022551" name="Grafik 1" descr="Ein Bild, das Handschrift, Entwurf, Text, Kalligrafi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22551" name="Grafik 1" descr="Ein Bild, das Handschrift, Entwurf, Text, Kalligrafi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13DF" w:rsidRPr="00841F06">
        <w:rPr>
          <w:rFonts w:cs="Arial"/>
          <w:noProof/>
          <w:sz w:val="22"/>
          <w:szCs w:val="22"/>
          <w:lang w:eastAsia="de-DE"/>
        </w:rPr>
        <w:drawing>
          <wp:anchor distT="0" distB="0" distL="114300" distR="114300" simplePos="0" relativeHeight="251665408" behindDoc="1" locked="0" layoutInCell="1" allowOverlap="1" wp14:anchorId="46794C4F" wp14:editId="6913B2AF">
            <wp:simplePos x="0" y="0"/>
            <wp:positionH relativeFrom="column">
              <wp:posOffset>-71755</wp:posOffset>
            </wp:positionH>
            <wp:positionV relativeFrom="paragraph">
              <wp:posOffset>144145</wp:posOffset>
            </wp:positionV>
            <wp:extent cx="1276350" cy="545027"/>
            <wp:effectExtent l="0" t="0" r="0" b="7620"/>
            <wp:wrapNone/>
            <wp:docPr id="10" name="Grafik 10" descr="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li"/>
                    <pic:cNvPicPr>
                      <a:picLocks noChangeAspect="1" noChangeArrowheads="1"/>
                    </pic:cNvPicPr>
                  </pic:nvPicPr>
                  <pic:blipFill>
                    <a:blip r:embed="rId10" cstate="hq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4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7CD" w:rsidRPr="00841F06">
        <w:rPr>
          <w:sz w:val="22"/>
          <w:szCs w:val="22"/>
        </w:rPr>
        <w:t>Mit freundlichen Grüßen</w:t>
      </w:r>
    </w:p>
    <w:p w14:paraId="6197512A" w14:textId="4643E0C1" w:rsidR="005A4120" w:rsidRPr="005A4120" w:rsidRDefault="005A4120" w:rsidP="005A4120">
      <w:pPr>
        <w:rPr>
          <w:sz w:val="22"/>
          <w:szCs w:val="22"/>
        </w:rPr>
      </w:pPr>
    </w:p>
    <w:p w14:paraId="09BB8E85" w14:textId="3C1CF778" w:rsidR="00AA13DF" w:rsidRDefault="00AA13DF" w:rsidP="003177CD">
      <w:pPr>
        <w:pStyle w:val="Kopfzeile"/>
        <w:tabs>
          <w:tab w:val="clear" w:pos="4536"/>
          <w:tab w:val="clear" w:pos="9072"/>
        </w:tabs>
        <w:rPr>
          <w:sz w:val="22"/>
          <w:szCs w:val="22"/>
        </w:rPr>
      </w:pPr>
      <w:r w:rsidRPr="00841F06">
        <w:rPr>
          <w:noProof/>
          <w:sz w:val="22"/>
          <w:szCs w:val="22"/>
          <w:lang w:eastAsia="de-DE"/>
        </w:rPr>
        <w:drawing>
          <wp:anchor distT="0" distB="0" distL="114300" distR="114300" simplePos="0" relativeHeight="251666432" behindDoc="1" locked="0" layoutInCell="1" allowOverlap="1" wp14:anchorId="33EE17AB" wp14:editId="0B1858C4">
            <wp:simplePos x="0" y="0"/>
            <wp:positionH relativeFrom="column">
              <wp:posOffset>1367155</wp:posOffset>
            </wp:positionH>
            <wp:positionV relativeFrom="paragraph">
              <wp:posOffset>12065</wp:posOffset>
            </wp:positionV>
            <wp:extent cx="923925" cy="415290"/>
            <wp:effectExtent l="0" t="0" r="0" b="3810"/>
            <wp:wrapNone/>
            <wp:docPr id="8" name="Grafik 8" descr="Stefanie Maj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efanie Maj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46BF0" w14:textId="4E6564DB" w:rsidR="005A4120" w:rsidRPr="005A4120" w:rsidRDefault="005A4120" w:rsidP="005A4120">
      <w:pPr>
        <w:pStyle w:val="Kopfzeile"/>
        <w:rPr>
          <w:sz w:val="22"/>
          <w:szCs w:val="22"/>
        </w:rPr>
      </w:pPr>
    </w:p>
    <w:p w14:paraId="014F180A" w14:textId="13C45384" w:rsidR="003177CD" w:rsidRPr="00AA13DF" w:rsidRDefault="003177CD" w:rsidP="00AA13DF">
      <w:pPr>
        <w:pStyle w:val="Kopfzeile"/>
        <w:tabs>
          <w:tab w:val="clear" w:pos="4536"/>
          <w:tab w:val="clear" w:pos="9072"/>
        </w:tabs>
        <w:ind w:right="283"/>
      </w:pPr>
      <w:r w:rsidRPr="00AA13DF">
        <w:t>Ali Yener</w:t>
      </w:r>
      <w:r w:rsidR="0057743C" w:rsidRPr="00AA13DF">
        <w:tab/>
      </w:r>
      <w:r w:rsidR="0057743C" w:rsidRPr="00AA13DF">
        <w:tab/>
      </w:r>
      <w:r w:rsidRPr="00AA13DF">
        <w:t xml:space="preserve">Stefanie </w:t>
      </w:r>
      <w:r w:rsidR="00E729C8" w:rsidRPr="00AA13DF">
        <w:t>Majer</w:t>
      </w:r>
      <w:r w:rsidR="00AA13DF" w:rsidRPr="00AA13DF">
        <w:tab/>
      </w:r>
      <w:r w:rsidR="00AA13DF" w:rsidRPr="00AA13DF">
        <w:tab/>
        <w:t>Markus</w:t>
      </w:r>
      <w:r w:rsidR="00AA13DF">
        <w:t xml:space="preserve"> F</w:t>
      </w:r>
      <w:r w:rsidR="00AA13DF" w:rsidRPr="00AA13DF">
        <w:t>riedel</w:t>
      </w:r>
      <w:r w:rsidR="00AA13DF" w:rsidRPr="00AA13DF">
        <w:tab/>
      </w:r>
      <w:r w:rsidR="00AA13DF">
        <w:tab/>
        <w:t>Marko Seibel</w:t>
      </w:r>
    </w:p>
    <w:p w14:paraId="5259E45D" w14:textId="7078C10E" w:rsidR="003177CD" w:rsidRDefault="003177CD" w:rsidP="00AA13DF">
      <w:pPr>
        <w:pStyle w:val="Kopfzeile"/>
        <w:tabs>
          <w:tab w:val="clear" w:pos="4536"/>
          <w:tab w:val="clear" w:pos="9072"/>
        </w:tabs>
        <w:ind w:right="283"/>
      </w:pPr>
      <w:r w:rsidRPr="00AA13DF">
        <w:t>Erster Bevollmächtigt</w:t>
      </w:r>
      <w:r w:rsidR="00816C1A" w:rsidRPr="00AA13DF">
        <w:t>e</w:t>
      </w:r>
      <w:r w:rsidR="00AA13DF" w:rsidRPr="00AA13DF">
        <w:t>r</w:t>
      </w:r>
      <w:r w:rsidR="00AA13DF" w:rsidRPr="00AA13DF">
        <w:tab/>
      </w:r>
      <w:r w:rsidR="00816C1A" w:rsidRPr="00AA13DF">
        <w:t>Politische Sekretärin</w:t>
      </w:r>
      <w:r w:rsidR="00AA13DF" w:rsidRPr="00AA13DF">
        <w:tab/>
      </w:r>
      <w:r w:rsidR="005A4120">
        <w:t xml:space="preserve">Erschließungssekretär </w:t>
      </w:r>
      <w:r w:rsidR="005A4120">
        <w:tab/>
      </w:r>
      <w:r w:rsidR="00AA13DF">
        <w:t>Politischer Sekretä</w:t>
      </w:r>
      <w:r w:rsidR="005A4120">
        <w:t>r</w:t>
      </w:r>
    </w:p>
    <w:p w14:paraId="3C1AEE0D" w14:textId="3F43DC15" w:rsidR="005A4120" w:rsidRPr="00AA13DF" w:rsidRDefault="005A4120" w:rsidP="00AA13DF">
      <w:pPr>
        <w:pStyle w:val="Kopfzeile"/>
        <w:tabs>
          <w:tab w:val="clear" w:pos="4536"/>
          <w:tab w:val="clear" w:pos="9072"/>
        </w:tabs>
        <w:ind w:right="283"/>
      </w:pPr>
      <w:r>
        <w:t>IG Metall Koblenz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A4120" w:rsidRPr="00AA13DF" w:rsidSect="00AA13DF">
      <w:footerReference w:type="default" r:id="rId12"/>
      <w:headerReference w:type="first" r:id="rId13"/>
      <w:footerReference w:type="first" r:id="rId14"/>
      <w:pgSz w:w="11900" w:h="16840" w:code="9"/>
      <w:pgMar w:top="2977" w:right="0" w:bottom="178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10BF" w14:textId="77777777" w:rsidR="00872D28" w:rsidRDefault="00872D28" w:rsidP="003B2678">
      <w:r>
        <w:separator/>
      </w:r>
    </w:p>
  </w:endnote>
  <w:endnote w:type="continuationSeparator" w:id="0">
    <w:p w14:paraId="3B1DCDA3" w14:textId="77777777" w:rsidR="00872D28" w:rsidRDefault="00872D28" w:rsidP="003B2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taHeadlineCondOT-Bold">
    <w:panose1 w:val="02000506050000020004"/>
    <w:charset w:val="00"/>
    <w:family w:val="modern"/>
    <w:notTrueType/>
    <w:pitch w:val="variable"/>
    <w:sig w:usb0="800000AF" w:usb1="4000206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 IGM">
    <w:panose1 w:val="02000503040000020004"/>
    <w:charset w:val="00"/>
    <w:family w:val="auto"/>
    <w:pitch w:val="variable"/>
    <w:sig w:usb0="A00002FF" w:usb1="5000207B" w:usb2="00000000" w:usb3="00000000" w:csb0="0000009F" w:csb1="00000000"/>
  </w:font>
  <w:font w:name="Meta OT">
    <w:altName w:val="Calibri"/>
    <w:charset w:val="4D"/>
    <w:family w:val="swiss"/>
    <w:pitch w:val="variable"/>
    <w:sig w:usb0="A00000EF" w:usb1="5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544102762"/>
      <w:docPartObj>
        <w:docPartGallery w:val="Page Numbers (Bottom of Page)"/>
        <w:docPartUnique/>
      </w:docPartObj>
    </w:sdtPr>
    <w:sdtEndPr>
      <w:rPr>
        <w:rStyle w:val="Absatz-Standardschriftart"/>
      </w:rPr>
    </w:sdtEndPr>
    <w:sdtContent>
      <w:p w14:paraId="10FBE315" w14:textId="77777777" w:rsidR="00AA6277" w:rsidRPr="00C10492" w:rsidRDefault="00AA6277" w:rsidP="00AA6277">
        <w:pPr>
          <w:pStyle w:val="IGMSeitenzahl"/>
          <w:framePr w:wrap="around" w:x="11168" w:y="15890"/>
          <w:rPr>
            <w:lang w:val="de-DE"/>
          </w:rPr>
        </w:pPr>
        <w:r w:rsidRPr="0086421D">
          <w:fldChar w:fldCharType="begin"/>
        </w:r>
        <w:r w:rsidRPr="00C10492">
          <w:rPr>
            <w:lang w:val="de-DE"/>
          </w:rPr>
          <w:instrText xml:space="preserve"> PAGE </w:instrText>
        </w:r>
        <w:r w:rsidRPr="0086421D">
          <w:fldChar w:fldCharType="separate"/>
        </w:r>
        <w:r w:rsidR="00CE3010">
          <w:rPr>
            <w:lang w:val="de-DE"/>
          </w:rPr>
          <w:t>2</w:t>
        </w:r>
        <w:r w:rsidRPr="0086421D">
          <w:fldChar w:fldCharType="end"/>
        </w:r>
      </w:p>
    </w:sdtContent>
  </w:sdt>
  <w:p w14:paraId="2A436563" w14:textId="77777777" w:rsidR="00AA6277" w:rsidRDefault="00AA62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55E68" w14:textId="77777777" w:rsidR="0024668B" w:rsidRPr="00E67375" w:rsidRDefault="0024668B" w:rsidP="0024668B">
    <w:pPr>
      <w:pStyle w:val="IGMFuzeilefett"/>
    </w:pPr>
    <w:r w:rsidRPr="00E67375">
      <w:t>IG Metall – Gewerkschaft für Produktion und Dienstleistung im DGB</w:t>
    </w:r>
  </w:p>
  <w:sdt>
    <w:sdtPr>
      <w:rPr>
        <w:rStyle w:val="Seitenzahl"/>
      </w:rPr>
      <w:id w:val="-1409527893"/>
      <w:docPartObj>
        <w:docPartGallery w:val="Page Numbers (Bottom of Page)"/>
        <w:docPartUnique/>
      </w:docPartObj>
    </w:sdtPr>
    <w:sdtEndPr>
      <w:rPr>
        <w:rStyle w:val="Absatz-Standardschriftart"/>
      </w:rPr>
    </w:sdtEndPr>
    <w:sdtContent>
      <w:p w14:paraId="79939551" w14:textId="77777777" w:rsidR="0024668B" w:rsidRPr="00C10492" w:rsidRDefault="0024668B" w:rsidP="0024668B">
        <w:pPr>
          <w:pStyle w:val="IGMSeitenzahl"/>
          <w:framePr w:wrap="around" w:x="11168" w:y="15890"/>
          <w:rPr>
            <w:lang w:val="de-DE"/>
          </w:rPr>
        </w:pPr>
        <w:r w:rsidRPr="0086421D">
          <w:fldChar w:fldCharType="begin"/>
        </w:r>
        <w:r w:rsidRPr="00C10492">
          <w:rPr>
            <w:lang w:val="de-DE"/>
          </w:rPr>
          <w:instrText xml:space="preserve"> PAGE </w:instrText>
        </w:r>
        <w:r w:rsidRPr="0086421D">
          <w:fldChar w:fldCharType="separate"/>
        </w:r>
        <w:r w:rsidR="008243BB">
          <w:rPr>
            <w:lang w:val="de-DE"/>
          </w:rPr>
          <w:t>1</w:t>
        </w:r>
        <w:r w:rsidRPr="0086421D">
          <w:fldChar w:fldCharType="end"/>
        </w:r>
      </w:p>
    </w:sdtContent>
  </w:sdt>
  <w:p w14:paraId="2DD446F4" w14:textId="77777777" w:rsidR="0024668B" w:rsidRPr="00E67375" w:rsidRDefault="0024668B" w:rsidP="0024668B">
    <w:pPr>
      <w:pStyle w:val="IGMFuzeile"/>
    </w:pPr>
    <w:r w:rsidRPr="00E67375">
      <w:t>Helaba Frankfurt | I</w:t>
    </w:r>
    <w:r w:rsidR="002A2E5D">
      <w:t>BAN: DE88 5005 0000 0083 0890 03</w:t>
    </w:r>
    <w:r w:rsidRPr="00E67375">
      <w:t xml:space="preserve"> | BIC: HELADEFF</w:t>
    </w:r>
  </w:p>
  <w:p w14:paraId="43B2C24D" w14:textId="77777777" w:rsidR="0024668B" w:rsidRPr="00E67375" w:rsidRDefault="0024668B" w:rsidP="0024668B">
    <w:pPr>
      <w:pStyle w:val="IGMFuzeile"/>
    </w:pPr>
    <w:r w:rsidRPr="00E67375">
      <w:t>Gläubiger-ID: DE71 ZZZ0 0000 0535 93 | Steuer-Nr.: 045 224 22021</w:t>
    </w:r>
  </w:p>
  <w:p w14:paraId="3BD4DEA3" w14:textId="77777777" w:rsidR="0024668B" w:rsidRDefault="0024668B" w:rsidP="0024668B">
    <w:pPr>
      <w:jc w:val="left"/>
      <w:rPr>
        <w:sz w:val="12"/>
        <w:szCs w:val="12"/>
      </w:rPr>
    </w:pPr>
  </w:p>
  <w:p w14:paraId="706DE4CF" w14:textId="77777777" w:rsidR="0024668B" w:rsidRDefault="0024668B" w:rsidP="0024668B">
    <w:pPr>
      <w:pStyle w:val="IGMFuzeileDatenschutzhinweis"/>
    </w:pPr>
    <w:r w:rsidRPr="00E67375">
      <w:t>Datenschutzhinweis: Name, Adresse und zur Bearbeitung</w:t>
    </w:r>
    <w:r>
      <w:t xml:space="preserve"> </w:t>
    </w:r>
    <w:r w:rsidRPr="00E67375">
      <w:t>nötige Angaben werden vorübergehend gespeichert.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A3D2B" w14:textId="77777777" w:rsidR="00872D28" w:rsidRDefault="00872D28" w:rsidP="003B2678">
      <w:r>
        <w:separator/>
      </w:r>
    </w:p>
  </w:footnote>
  <w:footnote w:type="continuationSeparator" w:id="0">
    <w:p w14:paraId="295DA6AB" w14:textId="77777777" w:rsidR="00872D28" w:rsidRDefault="00872D28" w:rsidP="003B2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DA05" w14:textId="77777777" w:rsidR="0024668B" w:rsidRDefault="0024668B">
    <w:r w:rsidRPr="00E6737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09455693" wp14:editId="4416EE8A">
              <wp:simplePos x="0" y="0"/>
              <wp:positionH relativeFrom="page">
                <wp:posOffset>3810</wp:posOffset>
              </wp:positionH>
              <wp:positionV relativeFrom="page">
                <wp:posOffset>3802380</wp:posOffset>
              </wp:positionV>
              <wp:extent cx="108000" cy="0"/>
              <wp:effectExtent l="0" t="0" r="6350" b="1270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3C3C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71C1B8" id="Gerade Verbindung 5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.3pt,299.4pt" to="8.8pt,2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" strokecolor="#3c3c3b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6737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1" layoutInCell="1" allowOverlap="1" wp14:anchorId="3EC9F342" wp14:editId="6485FD9F">
              <wp:simplePos x="0" y="0"/>
              <wp:positionH relativeFrom="page">
                <wp:posOffset>3810</wp:posOffset>
              </wp:positionH>
              <wp:positionV relativeFrom="page">
                <wp:posOffset>7578725</wp:posOffset>
              </wp:positionV>
              <wp:extent cx="108000" cy="0"/>
              <wp:effectExtent l="0" t="0" r="6350" b="12700"/>
              <wp:wrapNone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3C3C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461755" id="Gerade Verbindung 7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.3pt,596.75pt" to="8.8pt,5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" strokecolor="#3c3c3b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6737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3600" behindDoc="0" locked="1" layoutInCell="1" allowOverlap="1" wp14:anchorId="035FA404" wp14:editId="0723EC79">
              <wp:simplePos x="0" y="0"/>
              <wp:positionH relativeFrom="page">
                <wp:posOffset>3810</wp:posOffset>
              </wp:positionH>
              <wp:positionV relativeFrom="page">
                <wp:posOffset>5368290</wp:posOffset>
              </wp:positionV>
              <wp:extent cx="216000" cy="0"/>
              <wp:effectExtent l="0" t="0" r="12700" b="1270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rgbClr val="3C3C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80A599" id="Gerade Verbindung 9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.3pt,422.7pt" to="17.3pt,4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" strokecolor="#3c3c3b" strokeweight=".5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08338838" wp14:editId="1D5E6277">
              <wp:simplePos x="0" y="0"/>
              <wp:positionH relativeFrom="page">
                <wp:posOffset>5514975</wp:posOffset>
              </wp:positionH>
              <wp:positionV relativeFrom="page">
                <wp:posOffset>4248150</wp:posOffset>
              </wp:positionV>
              <wp:extent cx="1677035" cy="3762375"/>
              <wp:effectExtent l="0" t="0" r="0" b="9525"/>
              <wp:wrapThrough wrapText="left">
                <wp:wrapPolygon edited="0">
                  <wp:start x="0" y="0"/>
                  <wp:lineTo x="0" y="21545"/>
                  <wp:lineTo x="21346" y="21545"/>
                  <wp:lineTo x="21346" y="0"/>
                  <wp:lineTo x="0" y="0"/>
                </wp:wrapPolygon>
              </wp:wrapThrough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035" cy="3762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BAC1FA" w14:textId="4E685D2A" w:rsidR="0024668B" w:rsidRPr="00982C7A" w:rsidRDefault="0024668B" w:rsidP="0024668B">
                          <w:pPr>
                            <w:pStyle w:val="IGMInfospalte"/>
                          </w:pPr>
                          <w:r w:rsidRPr="00982C7A">
                            <w:fldChar w:fldCharType="begin"/>
                          </w:r>
                          <w:r w:rsidRPr="00982C7A">
                            <w:instrText xml:space="preserve"> TIME \@ "dd.MM.yyyy" </w:instrText>
                          </w:r>
                          <w:r w:rsidRPr="00982C7A">
                            <w:fldChar w:fldCharType="separate"/>
                          </w:r>
                          <w:r w:rsidR="005944AC">
                            <w:rPr>
                              <w:noProof/>
                            </w:rPr>
                            <w:t>27.02.2026</w:t>
                          </w:r>
                          <w:r w:rsidRPr="00982C7A">
                            <w:fldChar w:fldCharType="end"/>
                          </w:r>
                        </w:p>
                        <w:p w14:paraId="33B068F1" w14:textId="77777777" w:rsidR="0024668B" w:rsidRPr="00982C7A" w:rsidRDefault="0024668B" w:rsidP="0024668B">
                          <w:pPr>
                            <w:pStyle w:val="IGMInfospalte"/>
                          </w:pPr>
                        </w:p>
                        <w:p w14:paraId="11B6A638" w14:textId="77777777" w:rsidR="0024668B" w:rsidRPr="00982C7A" w:rsidRDefault="0024668B" w:rsidP="0024668B">
                          <w:pPr>
                            <w:pStyle w:val="IGMInfospalte"/>
                          </w:pPr>
                          <w:r w:rsidRPr="00982C7A">
                            <w:t>Ihr Zeichen:</w:t>
                          </w:r>
                        </w:p>
                        <w:p w14:paraId="27135C75" w14:textId="77777777" w:rsidR="0024668B" w:rsidRPr="00982C7A" w:rsidRDefault="0024668B" w:rsidP="0024668B">
                          <w:pPr>
                            <w:pStyle w:val="IGMInfospalte"/>
                          </w:pPr>
                        </w:p>
                        <w:p w14:paraId="2CCEAB21" w14:textId="77777777" w:rsidR="0024668B" w:rsidRPr="00982C7A" w:rsidRDefault="0024668B" w:rsidP="0024668B">
                          <w:pPr>
                            <w:pStyle w:val="IGMInfospalte"/>
                          </w:pPr>
                        </w:p>
                        <w:p w14:paraId="0F87D46D" w14:textId="77777777" w:rsidR="0024668B" w:rsidRPr="00982C7A" w:rsidRDefault="0024668B" w:rsidP="0024668B">
                          <w:pPr>
                            <w:pStyle w:val="IGMInfospalte"/>
                          </w:pPr>
                          <w:r w:rsidRPr="00982C7A">
                            <w:t>Unser Zeichen:</w:t>
                          </w:r>
                        </w:p>
                        <w:p w14:paraId="68ED1F5B" w14:textId="5F95306D" w:rsidR="0024668B" w:rsidRDefault="00FE7386" w:rsidP="0024668B">
                          <w:pPr>
                            <w:pStyle w:val="IGMInfospalte"/>
                          </w:pPr>
                          <w:r>
                            <w:t>/</w:t>
                          </w:r>
                          <w:proofErr w:type="spellStart"/>
                          <w:r>
                            <w:t>st</w:t>
                          </w:r>
                          <w:proofErr w:type="spellEnd"/>
                        </w:p>
                        <w:p w14:paraId="6BD8C404" w14:textId="77777777" w:rsidR="0066467D" w:rsidRDefault="0066467D" w:rsidP="0024668B">
                          <w:pPr>
                            <w:pStyle w:val="IGMInfospalte"/>
                          </w:pPr>
                        </w:p>
                        <w:p w14:paraId="75E4C51C" w14:textId="77777777" w:rsidR="0066467D" w:rsidRPr="00982C7A" w:rsidRDefault="0066467D" w:rsidP="0066467D">
                          <w:pPr>
                            <w:pStyle w:val="IGMInfospalte"/>
                          </w:pPr>
                        </w:p>
                        <w:p w14:paraId="646AC685" w14:textId="77777777" w:rsidR="0066467D" w:rsidRDefault="0066467D" w:rsidP="0066467D">
                          <w:pPr>
                            <w:pStyle w:val="IGMInfospalte"/>
                          </w:pPr>
                          <w:r>
                            <w:t>Mitgliedsnummer:</w:t>
                          </w:r>
                        </w:p>
                        <w:p w14:paraId="6F4EC630" w14:textId="77777777" w:rsidR="0066467D" w:rsidRPr="0066467D" w:rsidRDefault="007E251C" w:rsidP="0066467D">
                          <w:pPr>
                            <w:pStyle w:val="IGMInfospalte"/>
                          </w:pPr>
                          <w:r>
                            <w:fldChar w:fldCharType="begin"/>
                          </w:r>
                          <w:r>
                            <w:instrText xml:space="preserve"> MERGEFIELD KundenNr </w:instrText>
                          </w:r>
                          <w:r>
                            <w:fldChar w:fldCharType="separate"/>
                          </w:r>
                          <w:r w:rsidR="008243BB">
                            <w:rPr>
                              <w:noProof/>
                            </w:rPr>
                            <w:t>«KundenNr»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C161287" w14:textId="77777777" w:rsidR="0024668B" w:rsidRPr="00982C7A" w:rsidRDefault="0024668B" w:rsidP="0024668B">
                          <w:pPr>
                            <w:pStyle w:val="IGMInfospalte"/>
                            <w:rPr>
                              <w:b/>
                            </w:rPr>
                          </w:pPr>
                        </w:p>
                        <w:p w14:paraId="35D19EE2" w14:textId="77777777" w:rsidR="0024668B" w:rsidRDefault="0024668B" w:rsidP="0024668B">
                          <w:pPr>
                            <w:pStyle w:val="IGMInfospalte"/>
                            <w:rPr>
                              <w:b/>
                            </w:rPr>
                          </w:pPr>
                        </w:p>
                        <w:p w14:paraId="45C915C6" w14:textId="77777777" w:rsidR="0024668B" w:rsidRDefault="0024668B" w:rsidP="0024668B">
                          <w:pPr>
                            <w:pStyle w:val="IGMInfospalte"/>
                            <w:rPr>
                              <w:b/>
                            </w:rPr>
                          </w:pPr>
                          <w:r w:rsidRPr="00982C7A">
                            <w:rPr>
                              <w:b/>
                            </w:rPr>
                            <w:t>IG Metall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  <w:p w14:paraId="4E552652" w14:textId="77777777" w:rsidR="0024668B" w:rsidRPr="00982C7A" w:rsidRDefault="002A2E5D" w:rsidP="0024668B">
                          <w:pPr>
                            <w:pStyle w:val="IGMInfospalte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Koblenz</w:t>
                          </w:r>
                        </w:p>
                        <w:p w14:paraId="33ABE604" w14:textId="77777777" w:rsidR="003433D0" w:rsidRDefault="003433D0" w:rsidP="0024668B">
                          <w:pPr>
                            <w:pStyle w:val="IGMInfospalte"/>
                          </w:pPr>
                        </w:p>
                        <w:p w14:paraId="64A3F334" w14:textId="77777777" w:rsidR="0024668B" w:rsidRDefault="002A2E5D" w:rsidP="0024668B">
                          <w:pPr>
                            <w:pStyle w:val="IGMInfospalte"/>
                          </w:pPr>
                          <w:r>
                            <w:t>Moselring 5-7a</w:t>
                          </w:r>
                        </w:p>
                        <w:p w14:paraId="00B6043C" w14:textId="77777777" w:rsidR="002A2E5D" w:rsidRPr="00982C7A" w:rsidRDefault="002A2E5D" w:rsidP="0024668B">
                          <w:pPr>
                            <w:pStyle w:val="IGMInfospalte"/>
                          </w:pPr>
                          <w:r>
                            <w:t>56068 Koblenz</w:t>
                          </w:r>
                        </w:p>
                        <w:p w14:paraId="61CD2C50" w14:textId="77777777" w:rsidR="0024668B" w:rsidRPr="00982C7A" w:rsidRDefault="0024668B" w:rsidP="0024668B">
                          <w:pPr>
                            <w:pStyle w:val="IGMInfospalte"/>
                          </w:pPr>
                        </w:p>
                        <w:p w14:paraId="1729F3F3" w14:textId="77777777" w:rsidR="0024668B" w:rsidRPr="00982C7A" w:rsidRDefault="0024668B" w:rsidP="0024668B">
                          <w:pPr>
                            <w:pStyle w:val="IGMInfospalte"/>
                          </w:pPr>
                          <w:r w:rsidRPr="00982C7A">
                            <w:t>An</w:t>
                          </w:r>
                          <w:r>
                            <w:t>s</w:t>
                          </w:r>
                          <w:r w:rsidRPr="00982C7A">
                            <w:t>prechpartnerin:</w:t>
                          </w:r>
                        </w:p>
                        <w:p w14:paraId="3F806C05" w14:textId="54225030" w:rsidR="0024668B" w:rsidRPr="00982C7A" w:rsidRDefault="00FE7386" w:rsidP="0024668B">
                          <w:pPr>
                            <w:pStyle w:val="IGMInfospalte"/>
                          </w:pPr>
                          <w:r>
                            <w:t>Silke Steffen</w:t>
                          </w:r>
                        </w:p>
                        <w:p w14:paraId="3CBCE53E" w14:textId="77777777" w:rsidR="0024668B" w:rsidRPr="00982C7A" w:rsidRDefault="0024668B" w:rsidP="002900EB">
                          <w:pPr>
                            <w:pStyle w:val="IGMInfospalte"/>
                            <w:jc w:val="center"/>
                          </w:pPr>
                        </w:p>
                        <w:p w14:paraId="35B344CE" w14:textId="010D7865" w:rsidR="0024668B" w:rsidRPr="00982C7A" w:rsidRDefault="0024668B" w:rsidP="0024668B">
                          <w:pPr>
                            <w:pStyle w:val="IGMInfospalte"/>
                          </w:pPr>
                          <w:r w:rsidRPr="00982C7A">
                            <w:t xml:space="preserve">Telefon: </w:t>
                          </w:r>
                          <w:r w:rsidR="002A2E5D">
                            <w:t>0261 91517</w:t>
                          </w:r>
                          <w:r w:rsidRPr="00982C7A">
                            <w:t xml:space="preserve"> - </w:t>
                          </w:r>
                          <w:r w:rsidR="002900EB">
                            <w:t>1</w:t>
                          </w:r>
                          <w:r w:rsidR="00FE7386">
                            <w:t>2</w:t>
                          </w:r>
                        </w:p>
                        <w:p w14:paraId="39635F0A" w14:textId="77777777" w:rsidR="0024668B" w:rsidRPr="00B158A4" w:rsidRDefault="0024668B" w:rsidP="0024668B">
                          <w:pPr>
                            <w:pStyle w:val="IGMInfospalte"/>
                          </w:pPr>
                          <w:r w:rsidRPr="00B158A4">
                            <w:t xml:space="preserve">Fax: </w:t>
                          </w:r>
                          <w:r w:rsidR="00764B68">
                            <w:t>0</w:t>
                          </w:r>
                          <w:r w:rsidR="002A2E5D">
                            <w:t>261 91517</w:t>
                          </w:r>
                          <w:r w:rsidR="00764B68" w:rsidRPr="00982C7A">
                            <w:t xml:space="preserve"> </w:t>
                          </w:r>
                          <w:r w:rsidRPr="00B158A4">
                            <w:t xml:space="preserve">- </w:t>
                          </w:r>
                          <w:r w:rsidR="002A2E5D">
                            <w:t>20</w:t>
                          </w:r>
                        </w:p>
                        <w:p w14:paraId="3441D20F" w14:textId="77777777" w:rsidR="0024668B" w:rsidRPr="00B158A4" w:rsidRDefault="0024668B" w:rsidP="0024668B">
                          <w:pPr>
                            <w:pStyle w:val="IGMInfospalte"/>
                          </w:pPr>
                        </w:p>
                        <w:p w14:paraId="5C24519B" w14:textId="1B70258E" w:rsidR="0024668B" w:rsidRPr="00B158A4" w:rsidRDefault="00FE7386" w:rsidP="0024668B">
                          <w:pPr>
                            <w:pStyle w:val="IGMInfospalte"/>
                          </w:pPr>
                          <w:r>
                            <w:t>silke.steffen</w:t>
                          </w:r>
                          <w:r w:rsidR="0024668B" w:rsidRPr="00B158A4">
                            <w:t>@igmetall.de</w:t>
                          </w:r>
                        </w:p>
                        <w:p w14:paraId="785B7E13" w14:textId="77777777" w:rsidR="0024668B" w:rsidRPr="00B158A4" w:rsidRDefault="0024668B" w:rsidP="0024668B">
                          <w:pPr>
                            <w:pStyle w:val="IGMInfospalte"/>
                          </w:pPr>
                        </w:p>
                        <w:p w14:paraId="690085C7" w14:textId="77777777" w:rsidR="0024668B" w:rsidRPr="00982C7A" w:rsidRDefault="002A2E5D" w:rsidP="002A2E5D">
                          <w:pPr>
                            <w:pStyle w:val="IGMInfospalte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                  </w:t>
                          </w:r>
                          <w:r w:rsidR="0024668B" w:rsidRPr="00982C7A">
                            <w:rPr>
                              <w:lang w:val="en-US"/>
                            </w:rPr>
                            <w:t>www.igmetal</w:t>
                          </w:r>
                          <w:r w:rsidR="0024668B">
                            <w:rPr>
                              <w:lang w:val="en-US"/>
                            </w:rPr>
                            <w:t>l</w:t>
                          </w:r>
                          <w:r w:rsidR="00764B68">
                            <w:rPr>
                              <w:lang w:val="en-US"/>
                            </w:rPr>
                            <w:t>-</w:t>
                          </w:r>
                          <w:r>
                            <w:rPr>
                              <w:lang w:val="en-US"/>
                            </w:rPr>
                            <w:t>koblenz</w:t>
                          </w:r>
                          <w:r w:rsidR="0024668B" w:rsidRPr="00D526C9">
                            <w:rPr>
                              <w:lang w:val="en-US"/>
                            </w:rPr>
                            <w:t>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338838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8" type="#_x0000_t202" style="position:absolute;left:0;text-align:left;margin-left:434.25pt;margin-top:334.5pt;width:132.05pt;height:296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" o:allowoverlap="f" fillcolor="white [3201]" stroked="f" strokeweight=".5pt">
              <v:textbox inset="0,0,0,0">
                <w:txbxContent>
                  <w:p w14:paraId="4CBAC1FA" w14:textId="4E685D2A" w:rsidR="0024668B" w:rsidRPr="00982C7A" w:rsidRDefault="0024668B" w:rsidP="0024668B">
                    <w:pPr>
                      <w:pStyle w:val="IGMInfospalte"/>
                    </w:pPr>
                    <w:r w:rsidRPr="00982C7A">
                      <w:fldChar w:fldCharType="begin"/>
                    </w:r>
                    <w:r w:rsidRPr="00982C7A">
                      <w:instrText xml:space="preserve"> TIME \@ "dd.MM.yyyy" </w:instrText>
                    </w:r>
                    <w:r w:rsidRPr="00982C7A">
                      <w:fldChar w:fldCharType="separate"/>
                    </w:r>
                    <w:r w:rsidR="005944AC">
                      <w:rPr>
                        <w:noProof/>
                      </w:rPr>
                      <w:t>27.02.2026</w:t>
                    </w:r>
                    <w:r w:rsidRPr="00982C7A">
                      <w:fldChar w:fldCharType="end"/>
                    </w:r>
                  </w:p>
                  <w:p w14:paraId="33B068F1" w14:textId="77777777" w:rsidR="0024668B" w:rsidRPr="00982C7A" w:rsidRDefault="0024668B" w:rsidP="0024668B">
                    <w:pPr>
                      <w:pStyle w:val="IGMInfospalte"/>
                    </w:pPr>
                  </w:p>
                  <w:p w14:paraId="11B6A638" w14:textId="77777777" w:rsidR="0024668B" w:rsidRPr="00982C7A" w:rsidRDefault="0024668B" w:rsidP="0024668B">
                    <w:pPr>
                      <w:pStyle w:val="IGMInfospalte"/>
                    </w:pPr>
                    <w:r w:rsidRPr="00982C7A">
                      <w:t>Ihr Zeichen:</w:t>
                    </w:r>
                  </w:p>
                  <w:p w14:paraId="27135C75" w14:textId="77777777" w:rsidR="0024668B" w:rsidRPr="00982C7A" w:rsidRDefault="0024668B" w:rsidP="0024668B">
                    <w:pPr>
                      <w:pStyle w:val="IGMInfospalte"/>
                    </w:pPr>
                  </w:p>
                  <w:p w14:paraId="2CCEAB21" w14:textId="77777777" w:rsidR="0024668B" w:rsidRPr="00982C7A" w:rsidRDefault="0024668B" w:rsidP="0024668B">
                    <w:pPr>
                      <w:pStyle w:val="IGMInfospalte"/>
                    </w:pPr>
                  </w:p>
                  <w:p w14:paraId="0F87D46D" w14:textId="77777777" w:rsidR="0024668B" w:rsidRPr="00982C7A" w:rsidRDefault="0024668B" w:rsidP="0024668B">
                    <w:pPr>
                      <w:pStyle w:val="IGMInfospalte"/>
                    </w:pPr>
                    <w:r w:rsidRPr="00982C7A">
                      <w:t>Unser Zeichen:</w:t>
                    </w:r>
                  </w:p>
                  <w:p w14:paraId="68ED1F5B" w14:textId="5F95306D" w:rsidR="0024668B" w:rsidRDefault="00FE7386" w:rsidP="0024668B">
                    <w:pPr>
                      <w:pStyle w:val="IGMInfospalte"/>
                    </w:pPr>
                    <w:r>
                      <w:t>/</w:t>
                    </w:r>
                    <w:proofErr w:type="spellStart"/>
                    <w:r>
                      <w:t>st</w:t>
                    </w:r>
                    <w:proofErr w:type="spellEnd"/>
                  </w:p>
                  <w:p w14:paraId="6BD8C404" w14:textId="77777777" w:rsidR="0066467D" w:rsidRDefault="0066467D" w:rsidP="0024668B">
                    <w:pPr>
                      <w:pStyle w:val="IGMInfospalte"/>
                    </w:pPr>
                  </w:p>
                  <w:p w14:paraId="75E4C51C" w14:textId="77777777" w:rsidR="0066467D" w:rsidRPr="00982C7A" w:rsidRDefault="0066467D" w:rsidP="0066467D">
                    <w:pPr>
                      <w:pStyle w:val="IGMInfospalte"/>
                    </w:pPr>
                  </w:p>
                  <w:p w14:paraId="646AC685" w14:textId="77777777" w:rsidR="0066467D" w:rsidRDefault="0066467D" w:rsidP="0066467D">
                    <w:pPr>
                      <w:pStyle w:val="IGMInfospalte"/>
                    </w:pPr>
                    <w:r>
                      <w:t>Mitgliedsnummer:</w:t>
                    </w:r>
                  </w:p>
                  <w:p w14:paraId="6F4EC630" w14:textId="77777777" w:rsidR="0066467D" w:rsidRPr="0066467D" w:rsidRDefault="007E251C" w:rsidP="0066467D">
                    <w:pPr>
                      <w:pStyle w:val="IGMInfospalte"/>
                    </w:pPr>
                    <w:r>
                      <w:fldChar w:fldCharType="begin"/>
                    </w:r>
                    <w:r>
                      <w:instrText xml:space="preserve"> MERGEFIELD KundenNr </w:instrText>
                    </w:r>
                    <w:r>
                      <w:fldChar w:fldCharType="separate"/>
                    </w:r>
                    <w:r w:rsidR="008243BB">
                      <w:rPr>
                        <w:noProof/>
                      </w:rPr>
                      <w:t>«KundenNr»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3C161287" w14:textId="77777777" w:rsidR="0024668B" w:rsidRPr="00982C7A" w:rsidRDefault="0024668B" w:rsidP="0024668B">
                    <w:pPr>
                      <w:pStyle w:val="IGMInfospalte"/>
                      <w:rPr>
                        <w:b/>
                      </w:rPr>
                    </w:pPr>
                  </w:p>
                  <w:p w14:paraId="35D19EE2" w14:textId="77777777" w:rsidR="0024668B" w:rsidRDefault="0024668B" w:rsidP="0024668B">
                    <w:pPr>
                      <w:pStyle w:val="IGMInfospalte"/>
                      <w:rPr>
                        <w:b/>
                      </w:rPr>
                    </w:pPr>
                  </w:p>
                  <w:p w14:paraId="45C915C6" w14:textId="77777777" w:rsidR="0024668B" w:rsidRDefault="0024668B" w:rsidP="0024668B">
                    <w:pPr>
                      <w:pStyle w:val="IGMInfospalte"/>
                      <w:rPr>
                        <w:b/>
                      </w:rPr>
                    </w:pPr>
                    <w:r w:rsidRPr="00982C7A">
                      <w:rPr>
                        <w:b/>
                      </w:rPr>
                      <w:t>IG Metall</w:t>
                    </w:r>
                    <w:r>
                      <w:rPr>
                        <w:b/>
                      </w:rPr>
                      <w:t xml:space="preserve"> </w:t>
                    </w:r>
                  </w:p>
                  <w:p w14:paraId="4E552652" w14:textId="77777777" w:rsidR="0024668B" w:rsidRPr="00982C7A" w:rsidRDefault="002A2E5D" w:rsidP="0024668B">
                    <w:pPr>
                      <w:pStyle w:val="IGMInfospalte"/>
                      <w:rPr>
                        <w:b/>
                      </w:rPr>
                    </w:pPr>
                    <w:r>
                      <w:rPr>
                        <w:b/>
                      </w:rPr>
                      <w:t>Koblenz</w:t>
                    </w:r>
                  </w:p>
                  <w:p w14:paraId="33ABE604" w14:textId="77777777" w:rsidR="003433D0" w:rsidRDefault="003433D0" w:rsidP="0024668B">
                    <w:pPr>
                      <w:pStyle w:val="IGMInfospalte"/>
                    </w:pPr>
                  </w:p>
                  <w:p w14:paraId="64A3F334" w14:textId="77777777" w:rsidR="0024668B" w:rsidRDefault="002A2E5D" w:rsidP="0024668B">
                    <w:pPr>
                      <w:pStyle w:val="IGMInfospalte"/>
                    </w:pPr>
                    <w:r>
                      <w:t>Moselring 5-7a</w:t>
                    </w:r>
                  </w:p>
                  <w:p w14:paraId="00B6043C" w14:textId="77777777" w:rsidR="002A2E5D" w:rsidRPr="00982C7A" w:rsidRDefault="002A2E5D" w:rsidP="0024668B">
                    <w:pPr>
                      <w:pStyle w:val="IGMInfospalte"/>
                    </w:pPr>
                    <w:r>
                      <w:t>56068 Koblenz</w:t>
                    </w:r>
                  </w:p>
                  <w:p w14:paraId="61CD2C50" w14:textId="77777777" w:rsidR="0024668B" w:rsidRPr="00982C7A" w:rsidRDefault="0024668B" w:rsidP="0024668B">
                    <w:pPr>
                      <w:pStyle w:val="IGMInfospalte"/>
                    </w:pPr>
                  </w:p>
                  <w:p w14:paraId="1729F3F3" w14:textId="77777777" w:rsidR="0024668B" w:rsidRPr="00982C7A" w:rsidRDefault="0024668B" w:rsidP="0024668B">
                    <w:pPr>
                      <w:pStyle w:val="IGMInfospalte"/>
                    </w:pPr>
                    <w:r w:rsidRPr="00982C7A">
                      <w:t>An</w:t>
                    </w:r>
                    <w:r>
                      <w:t>s</w:t>
                    </w:r>
                    <w:r w:rsidRPr="00982C7A">
                      <w:t>prechpartnerin:</w:t>
                    </w:r>
                  </w:p>
                  <w:p w14:paraId="3F806C05" w14:textId="54225030" w:rsidR="0024668B" w:rsidRPr="00982C7A" w:rsidRDefault="00FE7386" w:rsidP="0024668B">
                    <w:pPr>
                      <w:pStyle w:val="IGMInfospalte"/>
                    </w:pPr>
                    <w:r>
                      <w:t>Silke Steffen</w:t>
                    </w:r>
                  </w:p>
                  <w:p w14:paraId="3CBCE53E" w14:textId="77777777" w:rsidR="0024668B" w:rsidRPr="00982C7A" w:rsidRDefault="0024668B" w:rsidP="002900EB">
                    <w:pPr>
                      <w:pStyle w:val="IGMInfospalte"/>
                      <w:jc w:val="center"/>
                    </w:pPr>
                  </w:p>
                  <w:p w14:paraId="35B344CE" w14:textId="010D7865" w:rsidR="0024668B" w:rsidRPr="00982C7A" w:rsidRDefault="0024668B" w:rsidP="0024668B">
                    <w:pPr>
                      <w:pStyle w:val="IGMInfospalte"/>
                    </w:pPr>
                    <w:r w:rsidRPr="00982C7A">
                      <w:t xml:space="preserve">Telefon: </w:t>
                    </w:r>
                    <w:r w:rsidR="002A2E5D">
                      <w:t>0261 91517</w:t>
                    </w:r>
                    <w:r w:rsidRPr="00982C7A">
                      <w:t xml:space="preserve"> - </w:t>
                    </w:r>
                    <w:r w:rsidR="002900EB">
                      <w:t>1</w:t>
                    </w:r>
                    <w:r w:rsidR="00FE7386">
                      <w:t>2</w:t>
                    </w:r>
                  </w:p>
                  <w:p w14:paraId="39635F0A" w14:textId="77777777" w:rsidR="0024668B" w:rsidRPr="00B158A4" w:rsidRDefault="0024668B" w:rsidP="0024668B">
                    <w:pPr>
                      <w:pStyle w:val="IGMInfospalte"/>
                    </w:pPr>
                    <w:r w:rsidRPr="00B158A4">
                      <w:t xml:space="preserve">Fax: </w:t>
                    </w:r>
                    <w:r w:rsidR="00764B68">
                      <w:t>0</w:t>
                    </w:r>
                    <w:r w:rsidR="002A2E5D">
                      <w:t>261 91517</w:t>
                    </w:r>
                    <w:r w:rsidR="00764B68" w:rsidRPr="00982C7A">
                      <w:t xml:space="preserve"> </w:t>
                    </w:r>
                    <w:r w:rsidRPr="00B158A4">
                      <w:t xml:space="preserve">- </w:t>
                    </w:r>
                    <w:r w:rsidR="002A2E5D">
                      <w:t>20</w:t>
                    </w:r>
                  </w:p>
                  <w:p w14:paraId="3441D20F" w14:textId="77777777" w:rsidR="0024668B" w:rsidRPr="00B158A4" w:rsidRDefault="0024668B" w:rsidP="0024668B">
                    <w:pPr>
                      <w:pStyle w:val="IGMInfospalte"/>
                    </w:pPr>
                  </w:p>
                  <w:p w14:paraId="5C24519B" w14:textId="1B70258E" w:rsidR="0024668B" w:rsidRPr="00B158A4" w:rsidRDefault="00FE7386" w:rsidP="0024668B">
                    <w:pPr>
                      <w:pStyle w:val="IGMInfospalte"/>
                    </w:pPr>
                    <w:r>
                      <w:t>silke.steffen</w:t>
                    </w:r>
                    <w:r w:rsidR="0024668B" w:rsidRPr="00B158A4">
                      <w:t>@igmetall.de</w:t>
                    </w:r>
                  </w:p>
                  <w:p w14:paraId="785B7E13" w14:textId="77777777" w:rsidR="0024668B" w:rsidRPr="00B158A4" w:rsidRDefault="0024668B" w:rsidP="0024668B">
                    <w:pPr>
                      <w:pStyle w:val="IGMInfospalte"/>
                    </w:pPr>
                  </w:p>
                  <w:p w14:paraId="690085C7" w14:textId="77777777" w:rsidR="0024668B" w:rsidRPr="00982C7A" w:rsidRDefault="002A2E5D" w:rsidP="002A2E5D">
                    <w:pPr>
                      <w:pStyle w:val="IGMInfospalte"/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                  </w:t>
                    </w:r>
                    <w:r w:rsidR="0024668B" w:rsidRPr="00982C7A">
                      <w:rPr>
                        <w:lang w:val="en-US"/>
                      </w:rPr>
                      <w:t>www.igmetal</w:t>
                    </w:r>
                    <w:r w:rsidR="0024668B">
                      <w:rPr>
                        <w:lang w:val="en-US"/>
                      </w:rPr>
                      <w:t>l</w:t>
                    </w:r>
                    <w:r w:rsidR="00764B68">
                      <w:rPr>
                        <w:lang w:val="en-US"/>
                      </w:rPr>
                      <w:t>-</w:t>
                    </w:r>
                    <w:r>
                      <w:rPr>
                        <w:lang w:val="en-US"/>
                      </w:rPr>
                      <w:t>koblenz</w:t>
                    </w:r>
                    <w:r w:rsidR="0024668B" w:rsidRPr="00D526C9">
                      <w:rPr>
                        <w:lang w:val="en-US"/>
                      </w:rPr>
                      <w:t>.de</w:t>
                    </w:r>
                  </w:p>
                </w:txbxContent>
              </v:textbox>
              <w10:wrap type="through" side="left" anchorx="page" anchory="page"/>
              <w10:anchorlock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7456" behindDoc="1" locked="1" layoutInCell="1" allowOverlap="1" wp14:anchorId="09ACCF7A" wp14:editId="45A041D4">
          <wp:simplePos x="0" y="0"/>
          <wp:positionH relativeFrom="column">
            <wp:posOffset>5558790</wp:posOffset>
          </wp:positionH>
          <wp:positionV relativeFrom="paragraph">
            <wp:posOffset>-71755</wp:posOffset>
          </wp:positionV>
          <wp:extent cx="738000" cy="738000"/>
          <wp:effectExtent l="0" t="0" r="0" b="0"/>
          <wp:wrapNone/>
          <wp:docPr id="1556777533" name="Grafik 1556777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GMetall-Logo-3C-RGB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000" cy="73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3pt;height:59.25pt" o:bullet="t">
        <v:imagedata r:id="rId1" o:title="Pfeil"/>
      </v:shape>
    </w:pict>
  </w:numPicBullet>
  <w:abstractNum w:abstractNumId="0" w15:restartNumberingAfterBreak="0">
    <w:nsid w:val="0126387F"/>
    <w:multiLevelType w:val="hybridMultilevel"/>
    <w:tmpl w:val="92CE4D2E"/>
    <w:lvl w:ilvl="0" w:tplc="54AA901C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MetaHeadlineCondOT-Bold" w:hAnsi="MetaHeadlineCondOT-Bold" w:hint="default"/>
        <w:i w:val="0"/>
        <w:color w:val="auto"/>
      </w:rPr>
    </w:lvl>
    <w:lvl w:ilvl="1" w:tplc="8F96E524">
      <w:start w:val="1"/>
      <w:numFmt w:val="bullet"/>
      <w:lvlText w:val="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b/>
        <w:i w:val="0"/>
        <w:color w:val="FF0000"/>
        <w:sz w:val="2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A49DC"/>
    <w:multiLevelType w:val="hybridMultilevel"/>
    <w:tmpl w:val="6312FF7E"/>
    <w:lvl w:ilvl="0" w:tplc="8F96E524">
      <w:start w:val="1"/>
      <w:numFmt w:val="bullet"/>
      <w:lvlText w:val=""/>
      <w:lvlJc w:val="left"/>
      <w:pPr>
        <w:ind w:left="1117" w:hanging="360"/>
      </w:pPr>
      <w:rPr>
        <w:rFonts w:ascii="Wingdings" w:hAnsi="Wingdings" w:hint="default"/>
        <w:b/>
        <w:i w:val="0"/>
        <w:color w:val="FF0000"/>
        <w:sz w:val="20"/>
      </w:rPr>
    </w:lvl>
    <w:lvl w:ilvl="1" w:tplc="0407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0E2B3215"/>
    <w:multiLevelType w:val="hybridMultilevel"/>
    <w:tmpl w:val="E2AC8D8C"/>
    <w:lvl w:ilvl="0" w:tplc="96CCBA6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/>
        <w:i w:val="0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C7C04"/>
    <w:multiLevelType w:val="hybridMultilevel"/>
    <w:tmpl w:val="2F56862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40123"/>
    <w:multiLevelType w:val="hybridMultilevel"/>
    <w:tmpl w:val="8E32993A"/>
    <w:lvl w:ilvl="0" w:tplc="A070550C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MetaHeadlineCondOT-Bold" w:hAnsi="MetaHeadlineCondOT-Bold" w:hint="default"/>
      </w:rPr>
    </w:lvl>
    <w:lvl w:ilvl="1" w:tplc="E24C09D8">
      <w:start w:val="1"/>
      <w:numFmt w:val="bullet"/>
      <w:lvlText w:val="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b/>
        <w:i w:val="0"/>
        <w:color w:val="FF0000"/>
        <w:sz w:val="18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0890211">
    <w:abstractNumId w:val="2"/>
  </w:num>
  <w:num w:numId="2" w16cid:durableId="86778900">
    <w:abstractNumId w:val="2"/>
  </w:num>
  <w:num w:numId="3" w16cid:durableId="1912109235">
    <w:abstractNumId w:val="0"/>
  </w:num>
  <w:num w:numId="4" w16cid:durableId="574049021">
    <w:abstractNumId w:val="4"/>
  </w:num>
  <w:num w:numId="5" w16cid:durableId="1417481693">
    <w:abstractNumId w:val="1"/>
  </w:num>
  <w:num w:numId="6" w16cid:durableId="653337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0EB"/>
    <w:rsid w:val="000306D0"/>
    <w:rsid w:val="0003664F"/>
    <w:rsid w:val="0004539D"/>
    <w:rsid w:val="00067854"/>
    <w:rsid w:val="000C0F38"/>
    <w:rsid w:val="000D0193"/>
    <w:rsid w:val="00155A01"/>
    <w:rsid w:val="00156515"/>
    <w:rsid w:val="00160338"/>
    <w:rsid w:val="00173C9B"/>
    <w:rsid w:val="00175DD0"/>
    <w:rsid w:val="00204226"/>
    <w:rsid w:val="0024668B"/>
    <w:rsid w:val="002900EB"/>
    <w:rsid w:val="002A2E5D"/>
    <w:rsid w:val="002A6831"/>
    <w:rsid w:val="002B3321"/>
    <w:rsid w:val="002D44FC"/>
    <w:rsid w:val="0031573D"/>
    <w:rsid w:val="003177CD"/>
    <w:rsid w:val="003433D0"/>
    <w:rsid w:val="00374ECC"/>
    <w:rsid w:val="003B2678"/>
    <w:rsid w:val="0040410E"/>
    <w:rsid w:val="004373AD"/>
    <w:rsid w:val="00450C90"/>
    <w:rsid w:val="00454657"/>
    <w:rsid w:val="004B1055"/>
    <w:rsid w:val="004E26C5"/>
    <w:rsid w:val="00505FD5"/>
    <w:rsid w:val="0057743C"/>
    <w:rsid w:val="00582E87"/>
    <w:rsid w:val="005944AC"/>
    <w:rsid w:val="005A31FA"/>
    <w:rsid w:val="005A4120"/>
    <w:rsid w:val="005C322A"/>
    <w:rsid w:val="0065641B"/>
    <w:rsid w:val="0066467D"/>
    <w:rsid w:val="007367C2"/>
    <w:rsid w:val="00764B68"/>
    <w:rsid w:val="00792563"/>
    <w:rsid w:val="007E251C"/>
    <w:rsid w:val="0080740B"/>
    <w:rsid w:val="00816C1A"/>
    <w:rsid w:val="008243BB"/>
    <w:rsid w:val="00841F06"/>
    <w:rsid w:val="00872D28"/>
    <w:rsid w:val="008D016F"/>
    <w:rsid w:val="009245C5"/>
    <w:rsid w:val="00946BE8"/>
    <w:rsid w:val="0097310C"/>
    <w:rsid w:val="00982C7A"/>
    <w:rsid w:val="009B1371"/>
    <w:rsid w:val="009E72E7"/>
    <w:rsid w:val="009F5FD9"/>
    <w:rsid w:val="00A616D0"/>
    <w:rsid w:val="00AA10CD"/>
    <w:rsid w:val="00AA13DF"/>
    <w:rsid w:val="00AA6277"/>
    <w:rsid w:val="00AF2968"/>
    <w:rsid w:val="00AF588B"/>
    <w:rsid w:val="00B158A4"/>
    <w:rsid w:val="00B76C9F"/>
    <w:rsid w:val="00B76E08"/>
    <w:rsid w:val="00BD0CA4"/>
    <w:rsid w:val="00C10492"/>
    <w:rsid w:val="00C41CC3"/>
    <w:rsid w:val="00C55229"/>
    <w:rsid w:val="00C677D1"/>
    <w:rsid w:val="00CD67D5"/>
    <w:rsid w:val="00CE3010"/>
    <w:rsid w:val="00D2003C"/>
    <w:rsid w:val="00D526C9"/>
    <w:rsid w:val="00D67D14"/>
    <w:rsid w:val="00D82472"/>
    <w:rsid w:val="00DE3C06"/>
    <w:rsid w:val="00E05692"/>
    <w:rsid w:val="00E36C16"/>
    <w:rsid w:val="00E67375"/>
    <w:rsid w:val="00E729C8"/>
    <w:rsid w:val="00E828EE"/>
    <w:rsid w:val="00E879DC"/>
    <w:rsid w:val="00F03332"/>
    <w:rsid w:val="00F0575D"/>
    <w:rsid w:val="00F22AB4"/>
    <w:rsid w:val="00F22F87"/>
    <w:rsid w:val="00FC0779"/>
    <w:rsid w:val="00FC5D30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A0639"/>
  <w14:defaultImageDpi w14:val="32767"/>
  <w15:chartTrackingRefBased/>
  <w15:docId w15:val="{01FC04D7-40FD-46BB-B374-6445EA6D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0193"/>
    <w:pPr>
      <w:tabs>
        <w:tab w:val="left" w:pos="283"/>
        <w:tab w:val="left" w:pos="567"/>
      </w:tabs>
      <w:autoSpaceDE w:val="0"/>
      <w:autoSpaceDN w:val="0"/>
      <w:adjustRightInd w:val="0"/>
      <w:jc w:val="both"/>
      <w:textAlignment w:val="center"/>
    </w:pPr>
    <w:rPr>
      <w:rFonts w:ascii="Meta IGM" w:hAnsi="Meta IGM" w:cs="Meta OT"/>
      <w:color w:val="000000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3B26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78"/>
    <w:rPr>
      <w:rFonts w:asciiTheme="majorHAnsi" w:eastAsiaTheme="majorEastAsia" w:hAnsiTheme="majorHAnsi" w:cstheme="majorBidi"/>
      <w:b w:val="0"/>
      <w:i w:val="0"/>
      <w:color w:val="2F5496" w:themeColor="accent1" w:themeShade="BF"/>
      <w:sz w:val="32"/>
      <w:szCs w:val="32"/>
    </w:rPr>
  </w:style>
  <w:style w:type="paragraph" w:customStyle="1" w:styleId="IGMAbsenderfett">
    <w:name w:val="IGM Absender fett"/>
    <w:basedOn w:val="Standard"/>
    <w:qFormat/>
    <w:rsid w:val="00156515"/>
    <w:pPr>
      <w:jc w:val="left"/>
    </w:pPr>
    <w:rPr>
      <w:b/>
      <w:sz w:val="16"/>
      <w:szCs w:val="16"/>
    </w:rPr>
  </w:style>
  <w:style w:type="paragraph" w:customStyle="1" w:styleId="IGMAbsender">
    <w:name w:val="IGM Absender"/>
    <w:basedOn w:val="Standard"/>
    <w:qFormat/>
    <w:rsid w:val="00156515"/>
    <w:pPr>
      <w:jc w:val="left"/>
    </w:pPr>
    <w:rPr>
      <w:sz w:val="16"/>
      <w:szCs w:val="16"/>
    </w:rPr>
  </w:style>
  <w:style w:type="paragraph" w:customStyle="1" w:styleId="IGMEmpfnger">
    <w:name w:val="IGM Empfänger"/>
    <w:basedOn w:val="Standard"/>
    <w:qFormat/>
    <w:rsid w:val="000D0193"/>
    <w:pPr>
      <w:jc w:val="left"/>
    </w:pPr>
    <w:rPr>
      <w:sz w:val="24"/>
      <w:szCs w:val="24"/>
    </w:rPr>
  </w:style>
  <w:style w:type="paragraph" w:customStyle="1" w:styleId="IGMBetreffzeile">
    <w:name w:val="IGM Betreffzeile"/>
    <w:basedOn w:val="Standard"/>
    <w:qFormat/>
    <w:rsid w:val="00160338"/>
    <w:pPr>
      <w:jc w:val="left"/>
    </w:pPr>
    <w:rPr>
      <w:b/>
      <w:noProof/>
      <w:sz w:val="24"/>
      <w:szCs w:val="24"/>
    </w:rPr>
  </w:style>
  <w:style w:type="paragraph" w:customStyle="1" w:styleId="IGMFlietext">
    <w:name w:val="IGM Fließtext"/>
    <w:basedOn w:val="Standard"/>
    <w:qFormat/>
    <w:rsid w:val="007367C2"/>
  </w:style>
  <w:style w:type="paragraph" w:customStyle="1" w:styleId="IGMInfospalte">
    <w:name w:val="IGM Infospalte"/>
    <w:basedOn w:val="Standard"/>
    <w:qFormat/>
    <w:rsid w:val="00982C7A"/>
    <w:pPr>
      <w:tabs>
        <w:tab w:val="clear" w:pos="283"/>
        <w:tab w:val="clear" w:pos="567"/>
      </w:tabs>
      <w:jc w:val="right"/>
    </w:pPr>
    <w:rPr>
      <w:sz w:val="16"/>
      <w:szCs w:val="16"/>
    </w:rPr>
  </w:style>
  <w:style w:type="paragraph" w:customStyle="1" w:styleId="IGMInfospaltefett">
    <w:name w:val="IGM Infospalte fett"/>
    <w:basedOn w:val="IGMInfospalte"/>
    <w:rsid w:val="00982C7A"/>
    <w:rPr>
      <w:b/>
    </w:rPr>
  </w:style>
  <w:style w:type="paragraph" w:customStyle="1" w:styleId="IGMFuzeilefett">
    <w:name w:val="IGM Fußzeile fett"/>
    <w:basedOn w:val="Standard"/>
    <w:rsid w:val="00E67375"/>
    <w:pPr>
      <w:tabs>
        <w:tab w:val="clear" w:pos="283"/>
        <w:tab w:val="clear" w:pos="567"/>
        <w:tab w:val="center" w:pos="4536"/>
        <w:tab w:val="right" w:pos="9072"/>
      </w:tabs>
      <w:jc w:val="left"/>
    </w:pPr>
    <w:rPr>
      <w:b/>
      <w:sz w:val="16"/>
      <w:szCs w:val="16"/>
    </w:rPr>
  </w:style>
  <w:style w:type="paragraph" w:customStyle="1" w:styleId="IGMFuzeile">
    <w:name w:val="IGM Fußzeile"/>
    <w:basedOn w:val="Standard"/>
    <w:qFormat/>
    <w:rsid w:val="00E67375"/>
    <w:pPr>
      <w:tabs>
        <w:tab w:val="clear" w:pos="283"/>
        <w:tab w:val="clear" w:pos="567"/>
        <w:tab w:val="center" w:pos="4536"/>
        <w:tab w:val="right" w:pos="9072"/>
      </w:tabs>
      <w:jc w:val="left"/>
    </w:pPr>
    <w:rPr>
      <w:sz w:val="16"/>
      <w:szCs w:val="16"/>
    </w:rPr>
  </w:style>
  <w:style w:type="paragraph" w:customStyle="1" w:styleId="IGMFuzeileDatenschutzhinweis">
    <w:name w:val="IGM Fußzeile Datenschutzhinweis"/>
    <w:basedOn w:val="Standard"/>
    <w:rsid w:val="00E67375"/>
    <w:pPr>
      <w:jc w:val="left"/>
    </w:pPr>
    <w:rPr>
      <w:sz w:val="12"/>
      <w:szCs w:val="12"/>
    </w:rPr>
  </w:style>
  <w:style w:type="character" w:styleId="Seitenzahl">
    <w:name w:val="page number"/>
    <w:basedOn w:val="Absatz-Standardschriftart"/>
    <w:uiPriority w:val="99"/>
    <w:semiHidden/>
    <w:unhideWhenUsed/>
    <w:rsid w:val="00C10492"/>
    <w:rPr>
      <w:rFonts w:ascii="Meta IGM" w:hAnsi="Meta IGM"/>
      <w:b w:val="0"/>
      <w:i w:val="0"/>
      <w:sz w:val="20"/>
    </w:rPr>
  </w:style>
  <w:style w:type="paragraph" w:customStyle="1" w:styleId="IGMFuzeileDatenschutz">
    <w:name w:val="IGM Fußzeile Datenschutz"/>
    <w:basedOn w:val="Standard"/>
    <w:rsid w:val="00C10492"/>
    <w:pPr>
      <w:tabs>
        <w:tab w:val="clear" w:pos="283"/>
        <w:tab w:val="clear" w:pos="567"/>
      </w:tabs>
      <w:spacing w:line="288" w:lineRule="auto"/>
    </w:pPr>
    <w:rPr>
      <w:rFonts w:ascii="Meta OT" w:eastAsiaTheme="minorEastAsia" w:hAnsi="Meta OT"/>
      <w:noProof/>
      <w:sz w:val="12"/>
      <w:szCs w:val="12"/>
      <w:lang w:val="en-US" w:eastAsia="de-DE"/>
    </w:rPr>
  </w:style>
  <w:style w:type="paragraph" w:customStyle="1" w:styleId="IGMSeitenzahl">
    <w:name w:val="IGM Seitenzahl"/>
    <w:basedOn w:val="Standard"/>
    <w:qFormat/>
    <w:rsid w:val="00C10492"/>
    <w:pPr>
      <w:framePr w:wrap="around" w:vAnchor="page" w:hAnchor="page" w:x="11185" w:y="15961" w:anchorLock="1"/>
      <w:tabs>
        <w:tab w:val="clear" w:pos="283"/>
        <w:tab w:val="clear" w:pos="567"/>
      </w:tabs>
    </w:pPr>
    <w:rPr>
      <w:rFonts w:eastAsiaTheme="minorEastAsia"/>
      <w:noProof/>
      <w:color w:val="E3051B"/>
      <w:lang w:val="en-US" w:eastAsia="de-DE"/>
    </w:rPr>
  </w:style>
  <w:style w:type="paragraph" w:styleId="Kopfzeile">
    <w:name w:val="header"/>
    <w:basedOn w:val="Standard"/>
    <w:link w:val="KopfzeileZchn"/>
    <w:unhideWhenUsed/>
    <w:rsid w:val="003433D0"/>
    <w:pPr>
      <w:tabs>
        <w:tab w:val="clear" w:pos="283"/>
        <w:tab w:val="clear" w:pos="567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33D0"/>
    <w:rPr>
      <w:rFonts w:ascii="Meta IGM" w:hAnsi="Meta IGM" w:cs="Meta OT"/>
      <w:color w:val="000000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3433D0"/>
    <w:pPr>
      <w:tabs>
        <w:tab w:val="clear" w:pos="283"/>
        <w:tab w:val="clear" w:pos="567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33D0"/>
    <w:rPr>
      <w:rFonts w:ascii="Meta IGM" w:hAnsi="Meta IGM" w:cs="Meta OT"/>
      <w:color w:val="000000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4B6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764B68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6E0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6E08"/>
    <w:rPr>
      <w:rFonts w:ascii="Segoe UI" w:hAnsi="Segoe UI" w:cs="Segoe UI"/>
      <w:color w:val="000000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AA1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hnE\Desktop\Einladung-19-03-20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13B88-038F-4397-BE2E-3279CA870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Einladung-19-03-20.dotx</Template>
  <TotalTime>0</TotalTime>
  <Pages>1</Pages>
  <Words>123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Kuhn, Elke</dc:creator>
  <cp:keywords/>
  <dc:description/>
  <cp:lastModifiedBy>Steffen, Silke</cp:lastModifiedBy>
  <cp:revision>3</cp:revision>
  <cp:lastPrinted>2020-07-17T07:58:00Z</cp:lastPrinted>
  <dcterms:created xsi:type="dcterms:W3CDTF">2026-02-24T15:04:00Z</dcterms:created>
  <dcterms:modified xsi:type="dcterms:W3CDTF">2026-02-27T12:25:00Z</dcterms:modified>
</cp:coreProperties>
</file>